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5228C8" w14:textId="6C386F6B" w:rsidR="004A3CB0" w:rsidRPr="00E67289" w:rsidRDefault="006E4C37" w:rsidP="00E67289">
      <w:pPr>
        <w:pStyle w:val="berschrift1"/>
        <w:jc w:val="center"/>
        <w:rPr>
          <w:b w:val="0"/>
          <w:bCs w:val="0"/>
        </w:rPr>
      </w:pPr>
      <w:r>
        <w:rPr>
          <w:b w:val="0"/>
          <w:bCs w:val="0"/>
        </w:rPr>
        <w:t>[</w:t>
      </w:r>
      <w:r w:rsidR="00E67289" w:rsidRPr="00E67289">
        <w:rPr>
          <w:b w:val="0"/>
          <w:bCs w:val="0"/>
        </w:rPr>
        <w:t>Titel der Dissertation</w:t>
      </w:r>
      <w:r>
        <w:rPr>
          <w:b w:val="0"/>
          <w:bCs w:val="0"/>
        </w:rPr>
        <w:t>]</w:t>
      </w:r>
    </w:p>
    <w:p w14:paraId="76B50A51" w14:textId="7E7D3EB1" w:rsidR="00E67289" w:rsidRPr="00E67289" w:rsidRDefault="00E67289" w:rsidP="00E67289">
      <w:pPr>
        <w:rPr>
          <w:sz w:val="28"/>
          <w:szCs w:val="28"/>
        </w:rPr>
      </w:pPr>
    </w:p>
    <w:p w14:paraId="024CF43D" w14:textId="6BE3B95B" w:rsidR="00E67289" w:rsidRPr="00E67289" w:rsidRDefault="00E67289" w:rsidP="00E67289">
      <w:pPr>
        <w:rPr>
          <w:sz w:val="28"/>
          <w:szCs w:val="28"/>
        </w:rPr>
      </w:pPr>
    </w:p>
    <w:p w14:paraId="2B1CD7D3" w14:textId="333CEF59" w:rsidR="00E67289" w:rsidRPr="00E67289" w:rsidRDefault="00E67289" w:rsidP="00E67289">
      <w:pPr>
        <w:rPr>
          <w:sz w:val="28"/>
          <w:szCs w:val="28"/>
        </w:rPr>
      </w:pPr>
    </w:p>
    <w:p w14:paraId="596F9827" w14:textId="487C9268" w:rsidR="00E67289" w:rsidRPr="00E67289" w:rsidRDefault="00E67289" w:rsidP="00E67289">
      <w:pPr>
        <w:pStyle w:val="berschrift1"/>
        <w:jc w:val="center"/>
        <w:rPr>
          <w:b w:val="0"/>
          <w:bCs w:val="0"/>
        </w:rPr>
      </w:pPr>
      <w:r w:rsidRPr="00E67289">
        <w:rPr>
          <w:b w:val="0"/>
          <w:bCs w:val="0"/>
        </w:rPr>
        <w:t>Abhandlung</w:t>
      </w:r>
      <w:r>
        <w:rPr>
          <w:b w:val="0"/>
          <w:bCs w:val="0"/>
        </w:rPr>
        <w:t xml:space="preserve"> </w:t>
      </w:r>
      <w:r w:rsidRPr="00E67289">
        <w:rPr>
          <w:b w:val="0"/>
          <w:bCs w:val="0"/>
          <w:color w:val="FF0000"/>
        </w:rPr>
        <w:t>*</w:t>
      </w:r>
      <w:r w:rsidRPr="00E67289">
        <w:rPr>
          <w:b w:val="0"/>
          <w:bCs w:val="0"/>
          <w:color w:val="FF0000"/>
          <w:position w:val="10"/>
          <w:sz w:val="18"/>
        </w:rPr>
        <w:t>1</w:t>
      </w:r>
      <w:r w:rsidRPr="00E67289">
        <w:rPr>
          <w:b w:val="0"/>
          <w:bCs w:val="0"/>
        </w:rPr>
        <w:br/>
        <w:t>zur Erlangung der Doktorwürde</w:t>
      </w:r>
      <w:r w:rsidRPr="00E67289">
        <w:rPr>
          <w:b w:val="0"/>
          <w:bCs w:val="0"/>
        </w:rPr>
        <w:br/>
        <w:t>der Philosophischen Fakultät</w:t>
      </w:r>
      <w:r w:rsidRPr="00E67289">
        <w:rPr>
          <w:b w:val="0"/>
          <w:bCs w:val="0"/>
        </w:rPr>
        <w:br/>
        <w:t xml:space="preserve">der </w:t>
      </w:r>
      <w:r w:rsidRPr="00E67289">
        <w:rPr>
          <w:b w:val="0"/>
          <w:bCs w:val="0"/>
        </w:rPr>
        <w:br/>
        <w:t>Universität Zürich</w:t>
      </w:r>
    </w:p>
    <w:p w14:paraId="2EC6B082" w14:textId="1A46555D" w:rsidR="004A3CB0" w:rsidRPr="00E67289" w:rsidRDefault="004A3CB0" w:rsidP="00E67289">
      <w:pPr>
        <w:jc w:val="center"/>
        <w:rPr>
          <w:sz w:val="28"/>
          <w:szCs w:val="28"/>
        </w:rPr>
      </w:pPr>
    </w:p>
    <w:p w14:paraId="176E4272" w14:textId="5AB9240B" w:rsidR="005C2563" w:rsidRPr="00E67289" w:rsidRDefault="005C2563" w:rsidP="00E67289">
      <w:pPr>
        <w:jc w:val="center"/>
        <w:rPr>
          <w:sz w:val="28"/>
          <w:szCs w:val="28"/>
        </w:rPr>
      </w:pPr>
    </w:p>
    <w:p w14:paraId="24CF3687" w14:textId="327CCCF8" w:rsidR="00E67289" w:rsidRPr="00E67289" w:rsidRDefault="006E4C37" w:rsidP="00E67289">
      <w:pPr>
        <w:jc w:val="center"/>
        <w:rPr>
          <w:sz w:val="28"/>
          <w:szCs w:val="28"/>
        </w:rPr>
      </w:pPr>
      <w:r>
        <w:rPr>
          <w:sz w:val="28"/>
          <w:szCs w:val="28"/>
        </w:rPr>
        <w:t>v</w:t>
      </w:r>
      <w:r w:rsidR="00E67289" w:rsidRPr="00E67289">
        <w:rPr>
          <w:sz w:val="28"/>
          <w:szCs w:val="28"/>
        </w:rPr>
        <w:t>orgelegt von</w:t>
      </w:r>
      <w:r w:rsidR="00E67289" w:rsidRPr="00E67289">
        <w:rPr>
          <w:sz w:val="28"/>
          <w:szCs w:val="28"/>
        </w:rPr>
        <w:br/>
      </w:r>
      <w:r>
        <w:rPr>
          <w:sz w:val="28"/>
          <w:szCs w:val="28"/>
        </w:rPr>
        <w:t>[</w:t>
      </w:r>
      <w:r w:rsidR="00E67289" w:rsidRPr="00E67289">
        <w:rPr>
          <w:sz w:val="28"/>
          <w:szCs w:val="28"/>
        </w:rPr>
        <w:t>Vorname Nachname</w:t>
      </w:r>
      <w:r>
        <w:rPr>
          <w:sz w:val="28"/>
          <w:szCs w:val="28"/>
        </w:rPr>
        <w:t>]</w:t>
      </w:r>
      <w:r w:rsidR="00E67289" w:rsidRPr="00E67289">
        <w:rPr>
          <w:sz w:val="28"/>
          <w:szCs w:val="28"/>
        </w:rPr>
        <w:br/>
      </w:r>
      <w:r w:rsidR="00E67289" w:rsidRPr="00E67289">
        <w:rPr>
          <w:sz w:val="28"/>
          <w:szCs w:val="28"/>
        </w:rPr>
        <w:br/>
      </w:r>
      <w:r w:rsidR="00E67289" w:rsidRPr="00E67289">
        <w:rPr>
          <w:sz w:val="28"/>
          <w:szCs w:val="28"/>
        </w:rPr>
        <w:br/>
      </w:r>
      <w:r w:rsidR="00E67289" w:rsidRPr="00E67289">
        <w:rPr>
          <w:sz w:val="28"/>
          <w:szCs w:val="28"/>
        </w:rPr>
        <w:br/>
        <w:t>Betreuungskommission:</w:t>
      </w:r>
    </w:p>
    <w:p w14:paraId="6C344039" w14:textId="5F4CB4B3" w:rsidR="00E67289" w:rsidRPr="00E67289" w:rsidRDefault="006E4C37" w:rsidP="00E67289">
      <w:pPr>
        <w:jc w:val="center"/>
        <w:rPr>
          <w:sz w:val="28"/>
          <w:szCs w:val="28"/>
        </w:rPr>
      </w:pPr>
      <w:r>
        <w:rPr>
          <w:sz w:val="28"/>
          <w:szCs w:val="28"/>
        </w:rPr>
        <w:t>[</w:t>
      </w:r>
      <w:r w:rsidR="00E67289" w:rsidRPr="00E67289">
        <w:rPr>
          <w:sz w:val="28"/>
          <w:szCs w:val="28"/>
        </w:rPr>
        <w:t xml:space="preserve">Prof. Dr. … (Hauptbetreuungsperson), </w:t>
      </w:r>
      <w:r w:rsidR="00E67289" w:rsidRPr="00E67289">
        <w:rPr>
          <w:sz w:val="28"/>
          <w:szCs w:val="28"/>
        </w:rPr>
        <w:br/>
        <w:t>Prof. Dr. …</w:t>
      </w:r>
      <w:r>
        <w:rPr>
          <w:sz w:val="28"/>
          <w:szCs w:val="28"/>
        </w:rPr>
        <w:t>]</w:t>
      </w:r>
      <w:r w:rsidR="00E67289">
        <w:rPr>
          <w:sz w:val="28"/>
          <w:szCs w:val="28"/>
        </w:rPr>
        <w:t xml:space="preserve"> </w:t>
      </w:r>
      <w:r w:rsidR="00E67289" w:rsidRPr="007F0FA6">
        <w:rPr>
          <w:color w:val="FF0000"/>
        </w:rPr>
        <w:t>*</w:t>
      </w:r>
      <w:r w:rsidR="00E67289" w:rsidRPr="007F0FA6">
        <w:rPr>
          <w:color w:val="FF0000"/>
          <w:position w:val="9"/>
          <w:sz w:val="18"/>
        </w:rPr>
        <w:t>2</w:t>
      </w:r>
    </w:p>
    <w:p w14:paraId="1F6AFF17" w14:textId="7DF3831F" w:rsidR="00E67289" w:rsidRPr="00E67289" w:rsidRDefault="00E67289" w:rsidP="00E67289">
      <w:pPr>
        <w:jc w:val="center"/>
        <w:rPr>
          <w:sz w:val="28"/>
          <w:szCs w:val="28"/>
        </w:rPr>
      </w:pPr>
    </w:p>
    <w:p w14:paraId="30FF461F" w14:textId="6A721FDF" w:rsidR="00E67289" w:rsidRPr="00E67289" w:rsidRDefault="00E67289" w:rsidP="00E67289">
      <w:pPr>
        <w:rPr>
          <w:sz w:val="28"/>
          <w:szCs w:val="28"/>
        </w:rPr>
      </w:pPr>
    </w:p>
    <w:p w14:paraId="311CFEBB" w14:textId="3A6DF49E" w:rsidR="00E67289" w:rsidRPr="00E67289" w:rsidRDefault="006E4C37" w:rsidP="00E67289">
      <w:pPr>
        <w:jc w:val="center"/>
        <w:rPr>
          <w:sz w:val="28"/>
          <w:szCs w:val="28"/>
        </w:rPr>
      </w:pPr>
      <w:r>
        <w:rPr>
          <w:sz w:val="28"/>
          <w:szCs w:val="28"/>
        </w:rPr>
        <w:t>Angenommen im Frühjahrs-/Herbstsemester 20[…]</w:t>
      </w:r>
      <w:r>
        <w:rPr>
          <w:sz w:val="28"/>
          <w:szCs w:val="28"/>
        </w:rPr>
        <w:br/>
        <w:t>auf Antrag der Promotionskommission bestehend aus</w:t>
      </w:r>
      <w:r>
        <w:rPr>
          <w:sz w:val="28"/>
          <w:szCs w:val="28"/>
        </w:rPr>
        <w:br/>
        <w:t>[Prof. Dr. …]</w:t>
      </w:r>
      <w:r w:rsidR="00E67289">
        <w:rPr>
          <w:sz w:val="28"/>
          <w:szCs w:val="28"/>
        </w:rPr>
        <w:t xml:space="preserve"> </w:t>
      </w:r>
      <w:r w:rsidR="00E67289" w:rsidRPr="007F0FA6">
        <w:rPr>
          <w:color w:val="FF0000"/>
        </w:rPr>
        <w:t>*</w:t>
      </w:r>
      <w:r w:rsidR="00E67289">
        <w:rPr>
          <w:color w:val="FF0000"/>
          <w:position w:val="9"/>
          <w:sz w:val="18"/>
        </w:rPr>
        <w:t>3</w:t>
      </w:r>
    </w:p>
    <w:p w14:paraId="447BACF2" w14:textId="1F3E7A49" w:rsidR="00E67289" w:rsidRPr="00E67289" w:rsidRDefault="00E67289" w:rsidP="00E67289">
      <w:pPr>
        <w:jc w:val="center"/>
        <w:rPr>
          <w:sz w:val="28"/>
          <w:szCs w:val="28"/>
        </w:rPr>
      </w:pPr>
    </w:p>
    <w:p w14:paraId="2B826883" w14:textId="47C0EC57" w:rsidR="00E67289" w:rsidRDefault="00E67289" w:rsidP="00E67289">
      <w:pPr>
        <w:jc w:val="center"/>
        <w:rPr>
          <w:sz w:val="28"/>
          <w:szCs w:val="28"/>
        </w:rPr>
      </w:pPr>
    </w:p>
    <w:p w14:paraId="4818E5B9" w14:textId="29CF5C21" w:rsidR="00E67289" w:rsidRPr="00E67289" w:rsidRDefault="00E67289" w:rsidP="00E67289">
      <w:pPr>
        <w:jc w:val="center"/>
        <w:rPr>
          <w:sz w:val="28"/>
          <w:szCs w:val="28"/>
        </w:rPr>
      </w:pPr>
    </w:p>
    <w:p w14:paraId="508B624E" w14:textId="61A7C486" w:rsidR="00E67289" w:rsidRPr="00E67289" w:rsidRDefault="00E67289" w:rsidP="00E67289">
      <w:pPr>
        <w:jc w:val="center"/>
        <w:rPr>
          <w:sz w:val="28"/>
          <w:szCs w:val="28"/>
        </w:rPr>
      </w:pPr>
      <w:r w:rsidRPr="00E67289">
        <w:rPr>
          <w:sz w:val="28"/>
          <w:szCs w:val="28"/>
        </w:rPr>
        <w:t xml:space="preserve">Zürich, </w:t>
      </w:r>
      <w:r w:rsidR="006E4C37">
        <w:rPr>
          <w:sz w:val="28"/>
          <w:szCs w:val="28"/>
        </w:rPr>
        <w:t>[Publikationsjahr]</w:t>
      </w:r>
    </w:p>
    <w:p w14:paraId="57CD6472" w14:textId="7C2B3972" w:rsidR="00E67289" w:rsidRPr="004A3CB0" w:rsidRDefault="006E4C37" w:rsidP="006E4C37">
      <w:pPr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CB97C0B" wp14:editId="52F34714">
                <wp:simplePos x="0" y="0"/>
                <wp:positionH relativeFrom="page">
                  <wp:posOffset>953135</wp:posOffset>
                </wp:positionH>
                <wp:positionV relativeFrom="paragraph">
                  <wp:posOffset>405765</wp:posOffset>
                </wp:positionV>
                <wp:extent cx="5746115" cy="864870"/>
                <wp:effectExtent l="0" t="0" r="6985" b="0"/>
                <wp:wrapTopAndBottom/>
                <wp:docPr id="162474007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6115" cy="864870"/>
                          <a:chOff x="5819" y="169"/>
                          <a:chExt cx="5449" cy="1079"/>
                        </a:xfrm>
                      </wpg:grpSpPr>
                      <wps:wsp>
                        <wps:cNvPr id="1144230635" name="Freeform 3"/>
                        <wps:cNvSpPr>
                          <a:spLocks/>
                        </wps:cNvSpPr>
                        <wps:spPr bwMode="auto">
                          <a:xfrm>
                            <a:off x="5819" y="169"/>
                            <a:ext cx="5449" cy="1079"/>
                          </a:xfrm>
                          <a:custGeom>
                            <a:avLst/>
                            <a:gdLst>
                              <a:gd name="T0" fmla="+- 0 11101 5820"/>
                              <a:gd name="T1" fmla="*/ T0 w 5449"/>
                              <a:gd name="T2" fmla="+- 0 169 169"/>
                              <a:gd name="T3" fmla="*/ 169 h 1079"/>
                              <a:gd name="T4" fmla="+- 0 5987 5820"/>
                              <a:gd name="T5" fmla="*/ T4 w 5449"/>
                              <a:gd name="T6" fmla="+- 0 169 169"/>
                              <a:gd name="T7" fmla="*/ 169 h 1079"/>
                              <a:gd name="T8" fmla="+- 0 5922 5820"/>
                              <a:gd name="T9" fmla="*/ T8 w 5449"/>
                              <a:gd name="T10" fmla="+- 0 183 169"/>
                              <a:gd name="T11" fmla="*/ 183 h 1079"/>
                              <a:gd name="T12" fmla="+- 0 5868 5820"/>
                              <a:gd name="T13" fmla="*/ T12 w 5449"/>
                              <a:gd name="T14" fmla="+- 0 222 169"/>
                              <a:gd name="T15" fmla="*/ 222 h 1079"/>
                              <a:gd name="T16" fmla="+- 0 5833 5820"/>
                              <a:gd name="T17" fmla="*/ T16 w 5449"/>
                              <a:gd name="T18" fmla="+- 0 279 169"/>
                              <a:gd name="T19" fmla="*/ 279 h 1079"/>
                              <a:gd name="T20" fmla="+- 0 5820 5820"/>
                              <a:gd name="T21" fmla="*/ T20 w 5449"/>
                              <a:gd name="T22" fmla="+- 0 349 169"/>
                              <a:gd name="T23" fmla="*/ 349 h 1079"/>
                              <a:gd name="T24" fmla="+- 0 5820 5820"/>
                              <a:gd name="T25" fmla="*/ T24 w 5449"/>
                              <a:gd name="T26" fmla="+- 0 1068 169"/>
                              <a:gd name="T27" fmla="*/ 1068 h 1079"/>
                              <a:gd name="T28" fmla="+- 0 5833 5820"/>
                              <a:gd name="T29" fmla="*/ T28 w 5449"/>
                              <a:gd name="T30" fmla="+- 0 1138 169"/>
                              <a:gd name="T31" fmla="*/ 1138 h 1079"/>
                              <a:gd name="T32" fmla="+- 0 5868 5820"/>
                              <a:gd name="T33" fmla="*/ T32 w 5449"/>
                              <a:gd name="T34" fmla="+- 0 1195 169"/>
                              <a:gd name="T35" fmla="*/ 1195 h 1079"/>
                              <a:gd name="T36" fmla="+- 0 5922 5820"/>
                              <a:gd name="T37" fmla="*/ T36 w 5449"/>
                              <a:gd name="T38" fmla="+- 0 1233 169"/>
                              <a:gd name="T39" fmla="*/ 1233 h 1079"/>
                              <a:gd name="T40" fmla="+- 0 5987 5820"/>
                              <a:gd name="T41" fmla="*/ T40 w 5449"/>
                              <a:gd name="T42" fmla="+- 0 1248 169"/>
                              <a:gd name="T43" fmla="*/ 1248 h 1079"/>
                              <a:gd name="T44" fmla="+- 0 11101 5820"/>
                              <a:gd name="T45" fmla="*/ T44 w 5449"/>
                              <a:gd name="T46" fmla="+- 0 1248 169"/>
                              <a:gd name="T47" fmla="*/ 1248 h 1079"/>
                              <a:gd name="T48" fmla="+- 0 11166 5820"/>
                              <a:gd name="T49" fmla="*/ T48 w 5449"/>
                              <a:gd name="T50" fmla="+- 0 1233 169"/>
                              <a:gd name="T51" fmla="*/ 1233 h 1079"/>
                              <a:gd name="T52" fmla="+- 0 11219 5820"/>
                              <a:gd name="T53" fmla="*/ T52 w 5449"/>
                              <a:gd name="T54" fmla="+- 0 1195 169"/>
                              <a:gd name="T55" fmla="*/ 1195 h 1079"/>
                              <a:gd name="T56" fmla="+- 0 11255 5820"/>
                              <a:gd name="T57" fmla="*/ T56 w 5449"/>
                              <a:gd name="T58" fmla="+- 0 1138 169"/>
                              <a:gd name="T59" fmla="*/ 1138 h 1079"/>
                              <a:gd name="T60" fmla="+- 0 11268 5820"/>
                              <a:gd name="T61" fmla="*/ T60 w 5449"/>
                              <a:gd name="T62" fmla="+- 0 1068 169"/>
                              <a:gd name="T63" fmla="*/ 1068 h 1079"/>
                              <a:gd name="T64" fmla="+- 0 11268 5820"/>
                              <a:gd name="T65" fmla="*/ T64 w 5449"/>
                              <a:gd name="T66" fmla="+- 0 349 169"/>
                              <a:gd name="T67" fmla="*/ 349 h 1079"/>
                              <a:gd name="T68" fmla="+- 0 11255 5820"/>
                              <a:gd name="T69" fmla="*/ T68 w 5449"/>
                              <a:gd name="T70" fmla="+- 0 279 169"/>
                              <a:gd name="T71" fmla="*/ 279 h 1079"/>
                              <a:gd name="T72" fmla="+- 0 11219 5820"/>
                              <a:gd name="T73" fmla="*/ T72 w 5449"/>
                              <a:gd name="T74" fmla="+- 0 222 169"/>
                              <a:gd name="T75" fmla="*/ 222 h 1079"/>
                              <a:gd name="T76" fmla="+- 0 11166 5820"/>
                              <a:gd name="T77" fmla="*/ T76 w 5449"/>
                              <a:gd name="T78" fmla="+- 0 183 169"/>
                              <a:gd name="T79" fmla="*/ 183 h 1079"/>
                              <a:gd name="T80" fmla="+- 0 11101 5820"/>
                              <a:gd name="T81" fmla="*/ T80 w 5449"/>
                              <a:gd name="T82" fmla="+- 0 169 169"/>
                              <a:gd name="T83" fmla="*/ 169 h 10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449" h="1079">
                                <a:moveTo>
                                  <a:pt x="5281" y="0"/>
                                </a:moveTo>
                                <a:lnTo>
                                  <a:pt x="167" y="0"/>
                                </a:lnTo>
                                <a:lnTo>
                                  <a:pt x="102" y="14"/>
                                </a:lnTo>
                                <a:lnTo>
                                  <a:pt x="48" y="53"/>
                                </a:lnTo>
                                <a:lnTo>
                                  <a:pt x="13" y="110"/>
                                </a:lnTo>
                                <a:lnTo>
                                  <a:pt x="0" y="180"/>
                                </a:lnTo>
                                <a:lnTo>
                                  <a:pt x="0" y="899"/>
                                </a:lnTo>
                                <a:lnTo>
                                  <a:pt x="13" y="969"/>
                                </a:lnTo>
                                <a:lnTo>
                                  <a:pt x="48" y="1026"/>
                                </a:lnTo>
                                <a:lnTo>
                                  <a:pt x="102" y="1064"/>
                                </a:lnTo>
                                <a:lnTo>
                                  <a:pt x="167" y="1079"/>
                                </a:lnTo>
                                <a:lnTo>
                                  <a:pt x="5281" y="1079"/>
                                </a:lnTo>
                                <a:lnTo>
                                  <a:pt x="5346" y="1064"/>
                                </a:lnTo>
                                <a:lnTo>
                                  <a:pt x="5399" y="1026"/>
                                </a:lnTo>
                                <a:lnTo>
                                  <a:pt x="5435" y="969"/>
                                </a:lnTo>
                                <a:lnTo>
                                  <a:pt x="5448" y="899"/>
                                </a:lnTo>
                                <a:lnTo>
                                  <a:pt x="5448" y="180"/>
                                </a:lnTo>
                                <a:lnTo>
                                  <a:pt x="5435" y="110"/>
                                </a:lnTo>
                                <a:lnTo>
                                  <a:pt x="5399" y="53"/>
                                </a:lnTo>
                                <a:lnTo>
                                  <a:pt x="5346" y="14"/>
                                </a:lnTo>
                                <a:lnTo>
                                  <a:pt x="5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C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592202" name="Text Box 4"/>
                        <wps:cNvSpPr txBox="1">
                          <a:spLocks/>
                        </wps:cNvSpPr>
                        <wps:spPr bwMode="auto">
                          <a:xfrm>
                            <a:off x="5819" y="169"/>
                            <a:ext cx="5449" cy="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66DA21" w14:textId="04505107" w:rsidR="006E4C37" w:rsidRDefault="006E4C37" w:rsidP="006E4C37">
                              <w:pPr>
                                <w:spacing w:before="44" w:line="218" w:lineRule="auto"/>
                                <w:ind w:left="122" w:right="360"/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- Eckige Klammern</w:t>
                              </w:r>
                              <w:r w:rsidR="00B44491">
                                <w:rPr>
                                  <w:color w:val="FF0000"/>
                                </w:rPr>
                                <w:t>, rote Sternchen und Infobox löschen</w:t>
                              </w:r>
                            </w:p>
                            <w:p w14:paraId="56F997FF" w14:textId="4964A89F" w:rsidR="006E4C37" w:rsidRDefault="00E67289" w:rsidP="006E4C37">
                              <w:pPr>
                                <w:spacing w:before="44" w:line="218" w:lineRule="auto"/>
                                <w:ind w:left="122" w:right="360"/>
                                <w:rPr>
                                  <w:color w:val="FF0000"/>
                                </w:rPr>
                              </w:pPr>
                              <w:r w:rsidRPr="00E67289">
                                <w:rPr>
                                  <w:color w:val="FF0000"/>
                                </w:rPr>
                                <w:t>*</w:t>
                              </w:r>
                              <w:r w:rsidRPr="00E67289">
                                <w:rPr>
                                  <w:color w:val="FF0000"/>
                                  <w:position w:val="6"/>
                                  <w:sz w:val="16"/>
                                </w:rPr>
                                <w:t xml:space="preserve">1 </w:t>
                              </w:r>
                              <w:r w:rsidRPr="00E67289">
                                <w:rPr>
                                  <w:color w:val="FF0000"/>
                                </w:rPr>
                                <w:t>Bei kumulativer Dissertation: Abhandlung (kumulative Dissertation)</w:t>
                              </w:r>
                            </w:p>
                            <w:p w14:paraId="1A304312" w14:textId="77777777" w:rsidR="006E4C37" w:rsidRDefault="00E67289" w:rsidP="006E4C37">
                              <w:pPr>
                                <w:spacing w:before="44" w:line="218" w:lineRule="auto"/>
                                <w:ind w:left="122" w:right="360"/>
                                <w:rPr>
                                  <w:color w:val="FF0000"/>
                                </w:rPr>
                              </w:pPr>
                              <w:r w:rsidRPr="00E67289">
                                <w:rPr>
                                  <w:color w:val="FF0000"/>
                                </w:rPr>
                                <w:t>*</w:t>
                              </w:r>
                              <w:r w:rsidRPr="00E67289">
                                <w:rPr>
                                  <w:color w:val="FF0000"/>
                                  <w:position w:val="6"/>
                                  <w:sz w:val="16"/>
                                </w:rPr>
                                <w:t xml:space="preserve">2 </w:t>
                              </w:r>
                              <w:r w:rsidRPr="00E67289">
                                <w:rPr>
                                  <w:color w:val="FF0000"/>
                                </w:rPr>
                                <w:t>Alle Mitglieder der Betreuungskommission</w:t>
                              </w:r>
                              <w:r w:rsidRPr="00E67289">
                                <w:rPr>
                                  <w:color w:val="FF0000"/>
                                  <w:spacing w:val="-9"/>
                                </w:rPr>
                                <w:t xml:space="preserve"> </w:t>
                              </w:r>
                              <w:r w:rsidRPr="00E67289">
                                <w:rPr>
                                  <w:color w:val="FF0000"/>
                                </w:rPr>
                                <w:t xml:space="preserve">nennen </w:t>
                              </w:r>
                            </w:p>
                            <w:p w14:paraId="0A3EF906" w14:textId="1D7E87E6" w:rsidR="00E67289" w:rsidRPr="00E67289" w:rsidRDefault="00E67289" w:rsidP="006E4C37">
                              <w:pPr>
                                <w:spacing w:before="44" w:line="218" w:lineRule="auto"/>
                                <w:ind w:left="122" w:right="360"/>
                                <w:rPr>
                                  <w:color w:val="FF0000"/>
                                </w:rPr>
                              </w:pPr>
                              <w:r w:rsidRPr="00E67289">
                                <w:rPr>
                                  <w:color w:val="FF0000"/>
                                </w:rPr>
                                <w:t>*</w:t>
                              </w:r>
                              <w:r w:rsidRPr="00E67289">
                                <w:rPr>
                                  <w:color w:val="FF0000"/>
                                  <w:position w:val="6"/>
                                  <w:sz w:val="16"/>
                                </w:rPr>
                                <w:t xml:space="preserve">3 </w:t>
                              </w:r>
                              <w:r w:rsidR="006E4C37">
                                <w:rPr>
                                  <w:color w:val="FF0000"/>
                                </w:rPr>
                                <w:t>Alle Mitglieder der Promotionskommission nennen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B97C0B" id="Group 2" o:spid="_x0000_s1026" style="position:absolute;left:0;text-align:left;margin-left:75.05pt;margin-top:31.95pt;width:452.45pt;height:68.1pt;z-index:-251657216;mso-wrap-distance-left:0;mso-wrap-distance-right:0;mso-position-horizontal-relative:page" coordorigin="5819,169" coordsize="5449,10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">
                <v:shape id="Freeform 3" o:spid="_x0000_s1027" style="position:absolute;left:5819;top:169;width:5449;height:1079;visibility:visible;mso-wrap-style:square;v-text-anchor:top" coordsize="5449,10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" path="m5281,l167,,102,14,48,53,13,110,,180,,899r13,70l48,1026r54,38l167,1079r5114,l5346,1064r53,-38l5435,969r13,-70l5448,180r-13,-70l5399,53,5346,14,5281,xe" fillcolor="#fffc78" stroked="f">
                  <v:path arrowok="t" o:connecttype="custom" o:connectlocs="5281,169;167,169;102,183;48,222;13,279;0,349;0,1068;13,1138;48,1195;102,1233;167,1248;5281,1248;5346,1233;5399,1195;5435,1138;5448,1068;5448,349;5435,279;5399,222;5346,183;5281,169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5819;top:169;width:5449;height:9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" filled="f" stroked="f">
                  <v:path arrowok="t"/>
                  <v:textbox inset="0,0,0,0">
                    <w:txbxContent>
                      <w:p w14:paraId="6966DA21" w14:textId="04505107" w:rsidR="006E4C37" w:rsidRDefault="006E4C37" w:rsidP="006E4C37">
                        <w:pPr>
                          <w:spacing w:before="44" w:line="218" w:lineRule="auto"/>
                          <w:ind w:left="122" w:right="360"/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- Eckige Klammern</w:t>
                        </w:r>
                        <w:r w:rsidR="00B44491">
                          <w:rPr>
                            <w:color w:val="FF0000"/>
                          </w:rPr>
                          <w:t>, rote Sternchen und Infobox löschen</w:t>
                        </w:r>
                      </w:p>
                      <w:p w14:paraId="56F997FF" w14:textId="4964A89F" w:rsidR="006E4C37" w:rsidRDefault="00E67289" w:rsidP="006E4C37">
                        <w:pPr>
                          <w:spacing w:before="44" w:line="218" w:lineRule="auto"/>
                          <w:ind w:left="122" w:right="360"/>
                          <w:rPr>
                            <w:color w:val="FF0000"/>
                          </w:rPr>
                        </w:pPr>
                        <w:r w:rsidRPr="00E67289">
                          <w:rPr>
                            <w:color w:val="FF0000"/>
                          </w:rPr>
                          <w:t>*</w:t>
                        </w:r>
                        <w:r w:rsidRPr="00E67289">
                          <w:rPr>
                            <w:color w:val="FF0000"/>
                            <w:position w:val="6"/>
                            <w:sz w:val="16"/>
                          </w:rPr>
                          <w:t xml:space="preserve">1 </w:t>
                        </w:r>
                        <w:r w:rsidRPr="00E67289">
                          <w:rPr>
                            <w:color w:val="FF0000"/>
                          </w:rPr>
                          <w:t>Bei kumulativer Dissertation: Abhandlung (kumulative Dissertation)</w:t>
                        </w:r>
                      </w:p>
                      <w:p w14:paraId="1A304312" w14:textId="77777777" w:rsidR="006E4C37" w:rsidRDefault="00E67289" w:rsidP="006E4C37">
                        <w:pPr>
                          <w:spacing w:before="44" w:line="218" w:lineRule="auto"/>
                          <w:ind w:left="122" w:right="360"/>
                          <w:rPr>
                            <w:color w:val="FF0000"/>
                          </w:rPr>
                        </w:pPr>
                        <w:r w:rsidRPr="00E67289">
                          <w:rPr>
                            <w:color w:val="FF0000"/>
                          </w:rPr>
                          <w:t>*</w:t>
                        </w:r>
                        <w:r w:rsidRPr="00E67289">
                          <w:rPr>
                            <w:color w:val="FF0000"/>
                            <w:position w:val="6"/>
                            <w:sz w:val="16"/>
                          </w:rPr>
                          <w:t xml:space="preserve">2 </w:t>
                        </w:r>
                        <w:r w:rsidRPr="00E67289">
                          <w:rPr>
                            <w:color w:val="FF0000"/>
                          </w:rPr>
                          <w:t>Alle Mitglieder der Betreuungskommission</w:t>
                        </w:r>
                        <w:r w:rsidRPr="00E67289">
                          <w:rPr>
                            <w:color w:val="FF0000"/>
                            <w:spacing w:val="-9"/>
                          </w:rPr>
                          <w:t xml:space="preserve"> </w:t>
                        </w:r>
                        <w:r w:rsidRPr="00E67289">
                          <w:rPr>
                            <w:color w:val="FF0000"/>
                          </w:rPr>
                          <w:t xml:space="preserve">nennen </w:t>
                        </w:r>
                      </w:p>
                      <w:p w14:paraId="0A3EF906" w14:textId="1D7E87E6" w:rsidR="00E67289" w:rsidRPr="00E67289" w:rsidRDefault="00E67289" w:rsidP="006E4C37">
                        <w:pPr>
                          <w:spacing w:before="44" w:line="218" w:lineRule="auto"/>
                          <w:ind w:left="122" w:right="360"/>
                          <w:rPr>
                            <w:color w:val="FF0000"/>
                          </w:rPr>
                        </w:pPr>
                        <w:r w:rsidRPr="00E67289">
                          <w:rPr>
                            <w:color w:val="FF0000"/>
                          </w:rPr>
                          <w:t>*</w:t>
                        </w:r>
                        <w:r w:rsidRPr="00E67289">
                          <w:rPr>
                            <w:color w:val="FF0000"/>
                            <w:position w:val="6"/>
                            <w:sz w:val="16"/>
                          </w:rPr>
                          <w:t xml:space="preserve">3 </w:t>
                        </w:r>
                        <w:r w:rsidR="006E4C37">
                          <w:rPr>
                            <w:color w:val="FF0000"/>
                          </w:rPr>
                          <w:t>Alle Mitglieder der Promotionskommission nennen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E67289" w:rsidRPr="004A3CB0" w:rsidSect="00934623">
      <w:footerReference w:type="default" r:id="rId11"/>
      <w:headerReference w:type="first" r:id="rId12"/>
      <w:footerReference w:type="first" r:id="rId13"/>
      <w:type w:val="continuous"/>
      <w:pgSz w:w="11907" w:h="16840" w:code="9"/>
      <w:pgMar w:top="1565" w:right="1361" w:bottom="1270" w:left="1361" w:header="397" w:footer="170" w:gutter="0"/>
      <w:cols w:space="708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BC93A9" w14:textId="77777777" w:rsidR="000C032A" w:rsidRDefault="000C032A" w:rsidP="00F91D37">
      <w:pPr>
        <w:spacing w:line="240" w:lineRule="auto"/>
      </w:pPr>
      <w:r>
        <w:separator/>
      </w:r>
    </w:p>
  </w:endnote>
  <w:endnote w:type="continuationSeparator" w:id="0">
    <w:p w14:paraId="38B3AB61" w14:textId="77777777" w:rsidR="000C032A" w:rsidRDefault="000C032A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SemiBold">
    <w:panose1 w:val="020B0603030403020204"/>
    <w:charset w:val="00"/>
    <w:family w:val="swiss"/>
    <w:pitch w:val="variable"/>
    <w:sig w:usb0="600002F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FAC6FC" w14:textId="77777777" w:rsidR="00536027" w:rsidRPr="009A121D" w:rsidRDefault="00536027" w:rsidP="009A121D">
    <w:pPr>
      <w:pStyle w:val="Fuzeile"/>
    </w:pPr>
    <w:r w:rsidRPr="008B7BBA">
      <w:rPr>
        <w:rFonts w:ascii="Source Sans Pro SemiBold" w:hAnsi="Source Sans Pro SemiBold"/>
        <w:noProof/>
        <w:lang w:eastAsia="de-CH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3C2D38A4" wp14:editId="2DE2CB43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388800"/>
              <wp:effectExtent l="0" t="0" r="0" b="0"/>
              <wp:wrapSquare wrapText="bothSides"/>
              <wp:docPr id="803046074" name="Textfeld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38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7019A8" w14:textId="0890AAF9" w:rsidR="00536027" w:rsidRPr="003653CF" w:rsidRDefault="00536027" w:rsidP="009A121D">
                          <w:pPr>
                            <w:pStyle w:val="Seitenzahlen"/>
                          </w:pPr>
                          <w:r w:rsidRPr="003653CF">
                            <w:fldChar w:fldCharType="begin"/>
                          </w:r>
                          <w:r w:rsidRPr="003653CF">
                            <w:instrText>PAGE   \* MERGEFORMAT</w:instrText>
                          </w:r>
                          <w:r w:rsidRPr="003653CF">
                            <w:fldChar w:fldCharType="separate"/>
                          </w:r>
                          <w:r w:rsidRPr="003653CF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3653CF">
                            <w:fldChar w:fldCharType="end"/>
                          </w:r>
                          <w:r w:rsidRPr="003653CF">
                            <w:t xml:space="preserve">   |   </w:t>
                          </w:r>
                          <w:fldSimple w:instr=" SECTIONPAGES   \* MERGEFORMAT ">
                            <w:r w:rsidR="006E4C37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0" tIns="0" rIns="0" bIns="234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2D38A4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9" type="#_x0000_t202" alt="&quot;&quot;" style="position:absolute;margin-left:-1.6pt;margin-top:0;width:49.6pt;height:30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" filled="f" stroked="f" strokeweight=".5pt">
              <v:textbox inset="0,0,0,6.5mm">
                <w:txbxContent>
                  <w:p w14:paraId="387019A8" w14:textId="0890AAF9" w:rsidR="00536027" w:rsidRPr="003653CF" w:rsidRDefault="00536027" w:rsidP="009A121D">
                    <w:pPr>
                      <w:pStyle w:val="Seitenzahlen"/>
                    </w:pPr>
                    <w:r w:rsidRPr="003653CF">
                      <w:fldChar w:fldCharType="begin"/>
                    </w:r>
                    <w:r w:rsidRPr="003653CF">
                      <w:instrText>PAGE   \* MERGEFORMAT</w:instrText>
                    </w:r>
                    <w:r w:rsidRPr="003653CF">
                      <w:fldChar w:fldCharType="separate"/>
                    </w:r>
                    <w:r w:rsidRPr="003653CF">
                      <w:rPr>
                        <w:noProof/>
                        <w:lang w:val="de-DE"/>
                      </w:rPr>
                      <w:t>5</w:t>
                    </w:r>
                    <w:r w:rsidRPr="003653CF">
                      <w:fldChar w:fldCharType="end"/>
                    </w:r>
                    <w:r w:rsidRPr="003653CF">
                      <w:t xml:space="preserve">   |   </w:t>
                    </w:r>
                    <w:fldSimple w:instr=" SECTIONPAGES   \* MERGEFORMAT ">
                      <w:r w:rsidR="006E4C37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  <w:r w:rsidRPr="008B7BBA">
      <w:rPr>
        <w:rFonts w:ascii="Source Sans Pro SemiBold" w:hAnsi="Source Sans Pro SemiBold"/>
      </w:rPr>
      <w:t>Universität Zürich</w:t>
    </w:r>
    <w:r w:rsidRPr="008B7BBA">
      <w:t xml:space="preserve"> </w:t>
    </w:r>
    <w:r>
      <w:t xml:space="preserve"> </w:t>
    </w:r>
    <w:r w:rsidRPr="008B7BBA">
      <w:t xml:space="preserve"> </w:t>
    </w:r>
    <w:r w:rsidRPr="00724891">
      <w:rPr>
        <w:position w:val="1"/>
      </w:rPr>
      <w:t>|</w:t>
    </w:r>
    <w:proofErr w:type="gramStart"/>
    <w:r w:rsidRPr="004C6284">
      <w:t xml:space="preserve"> </w:t>
    </w:r>
    <w:r w:rsidRPr="008B7BBA">
      <w:t xml:space="preserve"> </w:t>
    </w:r>
    <w:r>
      <w:t xml:space="preserve"> [</w:t>
    </w:r>
    <w:proofErr w:type="gramEnd"/>
    <w:r>
      <w:t>Organisationseinheit]</w:t>
    </w:r>
  </w:p>
  <w:p w14:paraId="63B08145" w14:textId="77777777" w:rsidR="009A121D" w:rsidRPr="009A121D" w:rsidRDefault="009A121D" w:rsidP="009A121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623C56" w14:textId="77777777" w:rsidR="00874D77" w:rsidRPr="00D00E26" w:rsidRDefault="00874D77" w:rsidP="00D00E26">
    <w:pPr>
      <w:pStyle w:val="Fuzeile"/>
    </w:pPr>
  </w:p>
  <w:p w14:paraId="5CB17440" w14:textId="77777777" w:rsidR="0011600D" w:rsidRDefault="001160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7DAFB1" w14:textId="77777777" w:rsidR="000C032A" w:rsidRPr="00B40109" w:rsidRDefault="000C032A" w:rsidP="009A121D">
      <w:pPr>
        <w:pStyle w:val="Fussnotentrennung"/>
      </w:pPr>
    </w:p>
  </w:footnote>
  <w:footnote w:type="continuationSeparator" w:id="0">
    <w:p w14:paraId="0423BE16" w14:textId="77777777" w:rsidR="000C032A" w:rsidRDefault="000C032A" w:rsidP="00F91D37">
      <w:pPr>
        <w:spacing w:line="240" w:lineRule="auto"/>
      </w:pPr>
      <w:r>
        <w:continuationSeparator/>
      </w:r>
    </w:p>
  </w:footnote>
  <w:footnote w:type="continuationNotice" w:id="1">
    <w:p w14:paraId="332A74C5" w14:textId="77777777" w:rsidR="000C032A" w:rsidRDefault="000C032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leohneRahmen"/>
      <w:tblW w:w="6792" w:type="dxa"/>
      <w:tblInd w:w="-987" w:type="dxa"/>
      <w:tblLook w:val="04A0" w:firstRow="1" w:lastRow="0" w:firstColumn="1" w:lastColumn="0" w:noHBand="0" w:noVBand="1"/>
    </w:tblPr>
    <w:tblGrid>
      <w:gridCol w:w="2852"/>
      <w:gridCol w:w="3940"/>
    </w:tblGrid>
    <w:tr w:rsidR="00DB4A20" w14:paraId="72995CB4" w14:textId="77777777" w:rsidTr="005F06D4">
      <w:trPr>
        <w:trHeight w:hRule="exact" w:val="850"/>
      </w:trPr>
      <w:tc>
        <w:tcPr>
          <w:tcW w:w="2852" w:type="dxa"/>
          <w:tcBorders>
            <w:right w:val="single" w:sz="4" w:space="0" w:color="808080"/>
          </w:tcBorders>
        </w:tcPr>
        <w:p w14:paraId="39153D5E" w14:textId="77777777" w:rsidR="00DB4A20" w:rsidRPr="003621B6" w:rsidRDefault="00DB4A20" w:rsidP="00653A12">
          <w:pPr>
            <w:pStyle w:val="Kopfzeile"/>
            <w:ind w:left="28"/>
            <w:rPr>
              <w:sz w:val="2"/>
              <w:szCs w:val="2"/>
            </w:rPr>
          </w:pPr>
          <w:r>
            <w:rPr>
              <w:noProof/>
            </w:rPr>
            <w:drawing>
              <wp:inline distT="0" distB="0" distL="0" distR="0" wp14:anchorId="709CA174" wp14:editId="2716114D">
                <wp:extent cx="1548000" cy="526816"/>
                <wp:effectExtent l="0" t="0" r="1905" b="0"/>
                <wp:docPr id="1920512648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0512648" name="Grafik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8000" cy="5268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40" w:type="dxa"/>
          <w:tcBorders>
            <w:left w:val="single" w:sz="4" w:space="0" w:color="808080"/>
          </w:tcBorders>
          <w:vAlign w:val="center"/>
        </w:tcPr>
        <w:p w14:paraId="7EE00128" w14:textId="777C80B1" w:rsidR="00DB4A20" w:rsidRPr="001465E4" w:rsidRDefault="00E67289" w:rsidP="00653A12">
          <w:pPr>
            <w:pStyle w:val="Organisationseinheit"/>
            <w:ind w:left="408"/>
            <w:contextualSpacing/>
          </w:pPr>
          <w:r>
            <w:t>Philosophische Fakultät</w:t>
          </w:r>
        </w:p>
      </w:tc>
    </w:tr>
  </w:tbl>
  <w:p w14:paraId="00866B4B" w14:textId="77777777" w:rsidR="00DB4A20" w:rsidRDefault="00DB4A20" w:rsidP="00E25EED">
    <w:pPr>
      <w:pStyle w:val="Kopfzeile"/>
      <w:spacing w:after="1020"/>
    </w:pPr>
  </w:p>
  <w:p w14:paraId="3FCEC023" w14:textId="77777777" w:rsidR="00887DA4" w:rsidRPr="00887DA4" w:rsidRDefault="00887DA4" w:rsidP="00887DA4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F7455C8"/>
    <w:multiLevelType w:val="multilevel"/>
    <w:tmpl w:val="74F2CCFE"/>
    <w:numStyleLink w:val="Nummerierteberschriften"/>
  </w:abstractNum>
  <w:abstractNum w:abstractNumId="2" w15:restartNumberingAfterBreak="0">
    <w:nsid w:val="238306D5"/>
    <w:multiLevelType w:val="multilevel"/>
    <w:tmpl w:val="74F2CCFE"/>
    <w:styleLink w:val="Nummerierteberschriften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3" w15:restartNumberingAfterBreak="0">
    <w:nsid w:val="2D892884"/>
    <w:multiLevelType w:val="multilevel"/>
    <w:tmpl w:val="8BDE317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NummerierungTabelle"/>
      <w:suff w:val="nothing"/>
      <w:lvlText w:val="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suff w:val="nothing"/>
      <w:lvlText w:val="%6.%7"/>
      <w:lvlJc w:val="left"/>
      <w:pPr>
        <w:ind w:left="709" w:hanging="425"/>
      </w:pPr>
      <w:rPr>
        <w:rFonts w:hint="default"/>
      </w:rPr>
    </w:lvl>
    <w:lvl w:ilvl="7">
      <w:start w:val="1"/>
      <w:numFmt w:val="decimal"/>
      <w:suff w:val="nothing"/>
      <w:lvlText w:val="%6.%7.%8"/>
      <w:lvlJc w:val="left"/>
      <w:pPr>
        <w:ind w:left="1276" w:hanging="567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284" w:hanging="284"/>
      </w:pPr>
      <w:rPr>
        <w:rFonts w:hint="default"/>
      </w:rPr>
    </w:lvl>
  </w:abstractNum>
  <w:abstractNum w:abstractNumId="4" w15:restartNumberingAfterBreak="0">
    <w:nsid w:val="509F35AD"/>
    <w:multiLevelType w:val="multilevel"/>
    <w:tmpl w:val="BEFC5094"/>
    <w:lvl w:ilvl="0">
      <w:start w:val="1"/>
      <w:numFmt w:val="decimal"/>
      <w:pStyle w:val="Traktandum-Titel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raktandum-Titel2"/>
      <w:suff w:val="space"/>
      <w:lvlText w:val="%2.%1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97658A5"/>
    <w:multiLevelType w:val="multilevel"/>
    <w:tmpl w:val="74F2CCFE"/>
    <w:numStyleLink w:val="Nummerierteberschriften"/>
  </w:abstractNum>
  <w:abstractNum w:abstractNumId="7" w15:restartNumberingAfterBreak="0">
    <w:nsid w:val="76D65251"/>
    <w:multiLevelType w:val="multilevel"/>
    <w:tmpl w:val="9364FD24"/>
    <w:numStyleLink w:val="Aufzhlungen"/>
  </w:abstractNum>
  <w:abstractNum w:abstractNumId="8" w15:restartNumberingAfterBreak="0">
    <w:nsid w:val="7ACF32C4"/>
    <w:multiLevelType w:val="multilevel"/>
    <w:tmpl w:val="9364FD24"/>
    <w:styleLink w:val="Aufzhlungen"/>
    <w:lvl w:ilvl="0">
      <w:start w:val="1"/>
      <w:numFmt w:val="bullet"/>
      <w:pStyle w:val="Aufzhlung1"/>
      <w:lvlText w:val="—"/>
      <w:lvlJc w:val="left"/>
      <w:pPr>
        <w:ind w:left="227" w:hanging="227"/>
      </w:pPr>
      <w:rPr>
        <w:rFonts w:ascii="Source Sans Pro" w:hAnsi="Source Sans Pro" w:hint="default"/>
      </w:rPr>
    </w:lvl>
    <w:lvl w:ilvl="1">
      <w:start w:val="1"/>
      <w:numFmt w:val="bullet"/>
      <w:pStyle w:val="Aufzhlung2"/>
      <w:lvlText w:val="—"/>
      <w:lvlJc w:val="left"/>
      <w:pPr>
        <w:ind w:left="454" w:hanging="227"/>
      </w:pPr>
      <w:rPr>
        <w:rFonts w:ascii="Source Sans Pro" w:hAnsi="Source Sans Pro" w:hint="default"/>
      </w:rPr>
    </w:lvl>
    <w:lvl w:ilvl="2">
      <w:start w:val="1"/>
      <w:numFmt w:val="bullet"/>
      <w:pStyle w:val="Aufzhlung3"/>
      <w:lvlText w:val="—"/>
      <w:lvlJc w:val="left"/>
      <w:pPr>
        <w:ind w:left="680" w:hanging="226"/>
      </w:pPr>
      <w:rPr>
        <w:rFonts w:ascii="Source Sans Pro" w:hAnsi="Source Sans Pro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956832184">
    <w:abstractNumId w:val="5"/>
  </w:num>
  <w:num w:numId="2" w16cid:durableId="171723735">
    <w:abstractNumId w:val="0"/>
  </w:num>
  <w:num w:numId="3" w16cid:durableId="1073507391">
    <w:abstractNumId w:val="2"/>
  </w:num>
  <w:num w:numId="4" w16cid:durableId="20701801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4162686">
    <w:abstractNumId w:val="8"/>
  </w:num>
  <w:num w:numId="6" w16cid:durableId="14335519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3744835">
    <w:abstractNumId w:val="7"/>
  </w:num>
  <w:num w:numId="8" w16cid:durableId="180516226">
    <w:abstractNumId w:val="4"/>
  </w:num>
  <w:num w:numId="9" w16cid:durableId="130562892">
    <w:abstractNumId w:val="1"/>
  </w:num>
  <w:num w:numId="10" w16cid:durableId="2058778851">
    <w:abstractNumId w:val="3"/>
  </w:num>
  <w:num w:numId="11" w16cid:durableId="5209737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9026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31850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701893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507195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3566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772429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633296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193163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607089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125308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3083300">
    <w:abstractNumId w:val="6"/>
  </w:num>
  <w:numIdMacAtCleanup w:val="1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nl-NL" w:vendorID="64" w:dllVersion="0" w:nlCheck="1" w:checkStyle="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289"/>
    <w:rsid w:val="000000FB"/>
    <w:rsid w:val="00002978"/>
    <w:rsid w:val="00003A9F"/>
    <w:rsid w:val="00007462"/>
    <w:rsid w:val="0001010F"/>
    <w:rsid w:val="00014EF4"/>
    <w:rsid w:val="00025A3B"/>
    <w:rsid w:val="00025CEC"/>
    <w:rsid w:val="000266B7"/>
    <w:rsid w:val="00032B92"/>
    <w:rsid w:val="00032EA5"/>
    <w:rsid w:val="000406AD"/>
    <w:rsid w:val="000409C8"/>
    <w:rsid w:val="00041297"/>
    <w:rsid w:val="00041700"/>
    <w:rsid w:val="00042FDD"/>
    <w:rsid w:val="00052258"/>
    <w:rsid w:val="000559FA"/>
    <w:rsid w:val="00063BC2"/>
    <w:rsid w:val="000701F1"/>
    <w:rsid w:val="0007069C"/>
    <w:rsid w:val="00071780"/>
    <w:rsid w:val="000757F2"/>
    <w:rsid w:val="00075FF3"/>
    <w:rsid w:val="000803EB"/>
    <w:rsid w:val="00084EB5"/>
    <w:rsid w:val="00090380"/>
    <w:rsid w:val="00096E8E"/>
    <w:rsid w:val="00097A32"/>
    <w:rsid w:val="000A1884"/>
    <w:rsid w:val="000A24EC"/>
    <w:rsid w:val="000A2660"/>
    <w:rsid w:val="000A7CC5"/>
    <w:rsid w:val="000B183F"/>
    <w:rsid w:val="000B1DC7"/>
    <w:rsid w:val="000B444B"/>
    <w:rsid w:val="000B595D"/>
    <w:rsid w:val="000C032A"/>
    <w:rsid w:val="000C1D20"/>
    <w:rsid w:val="000C466F"/>
    <w:rsid w:val="000C486A"/>
    <w:rsid w:val="000C49C1"/>
    <w:rsid w:val="000C4CD8"/>
    <w:rsid w:val="000C572C"/>
    <w:rsid w:val="000D1743"/>
    <w:rsid w:val="000D1BB6"/>
    <w:rsid w:val="000D7269"/>
    <w:rsid w:val="000E2B40"/>
    <w:rsid w:val="000E37CE"/>
    <w:rsid w:val="000E7543"/>
    <w:rsid w:val="000E756F"/>
    <w:rsid w:val="000F1007"/>
    <w:rsid w:val="000F1D2B"/>
    <w:rsid w:val="0010021F"/>
    <w:rsid w:val="00102312"/>
    <w:rsid w:val="00102345"/>
    <w:rsid w:val="00103653"/>
    <w:rsid w:val="00106688"/>
    <w:rsid w:val="00107F09"/>
    <w:rsid w:val="001134C7"/>
    <w:rsid w:val="00113CB8"/>
    <w:rsid w:val="00114B04"/>
    <w:rsid w:val="0011600D"/>
    <w:rsid w:val="00117356"/>
    <w:rsid w:val="0012151C"/>
    <w:rsid w:val="00122614"/>
    <w:rsid w:val="001271ED"/>
    <w:rsid w:val="00127BBA"/>
    <w:rsid w:val="001339B4"/>
    <w:rsid w:val="00133CFB"/>
    <w:rsid w:val="001375AB"/>
    <w:rsid w:val="0014325C"/>
    <w:rsid w:val="00144122"/>
    <w:rsid w:val="00145E6F"/>
    <w:rsid w:val="001465E4"/>
    <w:rsid w:val="00146EF9"/>
    <w:rsid w:val="00146F41"/>
    <w:rsid w:val="00150BB0"/>
    <w:rsid w:val="001514C0"/>
    <w:rsid w:val="00152BDC"/>
    <w:rsid w:val="00154677"/>
    <w:rsid w:val="00155A46"/>
    <w:rsid w:val="00157ECA"/>
    <w:rsid w:val="00161B92"/>
    <w:rsid w:val="00163157"/>
    <w:rsid w:val="00163722"/>
    <w:rsid w:val="0016774B"/>
    <w:rsid w:val="00167916"/>
    <w:rsid w:val="0017133E"/>
    <w:rsid w:val="00171870"/>
    <w:rsid w:val="001757BD"/>
    <w:rsid w:val="001803AA"/>
    <w:rsid w:val="00181168"/>
    <w:rsid w:val="00182F10"/>
    <w:rsid w:val="00194130"/>
    <w:rsid w:val="001A080C"/>
    <w:rsid w:val="001A3606"/>
    <w:rsid w:val="001A3D50"/>
    <w:rsid w:val="001A43BD"/>
    <w:rsid w:val="001A74A5"/>
    <w:rsid w:val="001B20F5"/>
    <w:rsid w:val="001B2CF1"/>
    <w:rsid w:val="001B5DC4"/>
    <w:rsid w:val="001B6567"/>
    <w:rsid w:val="001B6F97"/>
    <w:rsid w:val="001C3763"/>
    <w:rsid w:val="001C3C44"/>
    <w:rsid w:val="001C4A15"/>
    <w:rsid w:val="001C74EF"/>
    <w:rsid w:val="001D3D4B"/>
    <w:rsid w:val="001D3F99"/>
    <w:rsid w:val="001D58F1"/>
    <w:rsid w:val="001D5BDE"/>
    <w:rsid w:val="001D60F7"/>
    <w:rsid w:val="001E17CD"/>
    <w:rsid w:val="001E247E"/>
    <w:rsid w:val="001E4956"/>
    <w:rsid w:val="001E61C9"/>
    <w:rsid w:val="001E73CF"/>
    <w:rsid w:val="001E73F4"/>
    <w:rsid w:val="001F229E"/>
    <w:rsid w:val="001F4A7E"/>
    <w:rsid w:val="001F4B8C"/>
    <w:rsid w:val="001F4F9B"/>
    <w:rsid w:val="00202866"/>
    <w:rsid w:val="002030B8"/>
    <w:rsid w:val="00204C84"/>
    <w:rsid w:val="0021015E"/>
    <w:rsid w:val="00212A2E"/>
    <w:rsid w:val="00216AB2"/>
    <w:rsid w:val="00217AA0"/>
    <w:rsid w:val="0022053F"/>
    <w:rsid w:val="00222AA3"/>
    <w:rsid w:val="0022685B"/>
    <w:rsid w:val="00226FA0"/>
    <w:rsid w:val="0023018C"/>
    <w:rsid w:val="00230606"/>
    <w:rsid w:val="0023205B"/>
    <w:rsid w:val="002322AD"/>
    <w:rsid w:val="002369CE"/>
    <w:rsid w:val="002466D7"/>
    <w:rsid w:val="00247905"/>
    <w:rsid w:val="0025644A"/>
    <w:rsid w:val="00261983"/>
    <w:rsid w:val="00267F71"/>
    <w:rsid w:val="00270C95"/>
    <w:rsid w:val="0027246C"/>
    <w:rsid w:val="002726D9"/>
    <w:rsid w:val="00273EBC"/>
    <w:rsid w:val="0027766E"/>
    <w:rsid w:val="002815E0"/>
    <w:rsid w:val="00283995"/>
    <w:rsid w:val="002845D9"/>
    <w:rsid w:val="002860A4"/>
    <w:rsid w:val="00290E37"/>
    <w:rsid w:val="00291BC9"/>
    <w:rsid w:val="00292375"/>
    <w:rsid w:val="002A6277"/>
    <w:rsid w:val="002A6A64"/>
    <w:rsid w:val="002A7055"/>
    <w:rsid w:val="002A7E68"/>
    <w:rsid w:val="002B1F0B"/>
    <w:rsid w:val="002B551B"/>
    <w:rsid w:val="002B6F58"/>
    <w:rsid w:val="002C163B"/>
    <w:rsid w:val="002C3205"/>
    <w:rsid w:val="002C3734"/>
    <w:rsid w:val="002C6C56"/>
    <w:rsid w:val="002D272F"/>
    <w:rsid w:val="002D38AE"/>
    <w:rsid w:val="002D709C"/>
    <w:rsid w:val="002E21DD"/>
    <w:rsid w:val="002F06AA"/>
    <w:rsid w:val="002F4FB0"/>
    <w:rsid w:val="002F68A2"/>
    <w:rsid w:val="002F7085"/>
    <w:rsid w:val="002F7C55"/>
    <w:rsid w:val="0030245A"/>
    <w:rsid w:val="00303B73"/>
    <w:rsid w:val="00307A5B"/>
    <w:rsid w:val="00310D99"/>
    <w:rsid w:val="00314C63"/>
    <w:rsid w:val="00315B08"/>
    <w:rsid w:val="00321330"/>
    <w:rsid w:val="0032330D"/>
    <w:rsid w:val="00323E3B"/>
    <w:rsid w:val="003261BD"/>
    <w:rsid w:val="00327558"/>
    <w:rsid w:val="00333A1B"/>
    <w:rsid w:val="00334A50"/>
    <w:rsid w:val="00337D47"/>
    <w:rsid w:val="0034134D"/>
    <w:rsid w:val="0034273D"/>
    <w:rsid w:val="00343A7F"/>
    <w:rsid w:val="00347F53"/>
    <w:rsid w:val="00350A74"/>
    <w:rsid w:val="003514EE"/>
    <w:rsid w:val="00353E7E"/>
    <w:rsid w:val="00355C57"/>
    <w:rsid w:val="003621B6"/>
    <w:rsid w:val="00363671"/>
    <w:rsid w:val="003647D9"/>
    <w:rsid w:val="00364EE3"/>
    <w:rsid w:val="003653CF"/>
    <w:rsid w:val="0036688D"/>
    <w:rsid w:val="00371E1F"/>
    <w:rsid w:val="0037405C"/>
    <w:rsid w:val="00374A49"/>
    <w:rsid w:val="003757E4"/>
    <w:rsid w:val="00375834"/>
    <w:rsid w:val="003762A0"/>
    <w:rsid w:val="003824CC"/>
    <w:rsid w:val="00382B66"/>
    <w:rsid w:val="003843BA"/>
    <w:rsid w:val="0039124E"/>
    <w:rsid w:val="00391C87"/>
    <w:rsid w:val="00394252"/>
    <w:rsid w:val="00395A1F"/>
    <w:rsid w:val="00396DAD"/>
    <w:rsid w:val="003A0088"/>
    <w:rsid w:val="003A73FF"/>
    <w:rsid w:val="003B2008"/>
    <w:rsid w:val="003B7303"/>
    <w:rsid w:val="003B7896"/>
    <w:rsid w:val="003C3AED"/>
    <w:rsid w:val="003C3D32"/>
    <w:rsid w:val="003C7AA5"/>
    <w:rsid w:val="003D0FAA"/>
    <w:rsid w:val="003D2745"/>
    <w:rsid w:val="003D2F4C"/>
    <w:rsid w:val="003D589D"/>
    <w:rsid w:val="003E0AC2"/>
    <w:rsid w:val="003E1920"/>
    <w:rsid w:val="003E1C93"/>
    <w:rsid w:val="003E5DF3"/>
    <w:rsid w:val="003E7468"/>
    <w:rsid w:val="003F012A"/>
    <w:rsid w:val="003F0599"/>
    <w:rsid w:val="003F1A56"/>
    <w:rsid w:val="00412C86"/>
    <w:rsid w:val="00416AAE"/>
    <w:rsid w:val="0042454D"/>
    <w:rsid w:val="00427C08"/>
    <w:rsid w:val="00440B2D"/>
    <w:rsid w:val="0044332C"/>
    <w:rsid w:val="0044425B"/>
    <w:rsid w:val="00444695"/>
    <w:rsid w:val="00452D49"/>
    <w:rsid w:val="00452FC3"/>
    <w:rsid w:val="0045362B"/>
    <w:rsid w:val="0045680E"/>
    <w:rsid w:val="00457E18"/>
    <w:rsid w:val="00471D34"/>
    <w:rsid w:val="0047286A"/>
    <w:rsid w:val="00476325"/>
    <w:rsid w:val="00476580"/>
    <w:rsid w:val="00480603"/>
    <w:rsid w:val="00484F10"/>
    <w:rsid w:val="00485858"/>
    <w:rsid w:val="00486D13"/>
    <w:rsid w:val="00486DBB"/>
    <w:rsid w:val="00490FC3"/>
    <w:rsid w:val="00494FD7"/>
    <w:rsid w:val="00495F83"/>
    <w:rsid w:val="0049662D"/>
    <w:rsid w:val="004A039B"/>
    <w:rsid w:val="004A06C5"/>
    <w:rsid w:val="004A1BFD"/>
    <w:rsid w:val="004A21D1"/>
    <w:rsid w:val="004A3CB0"/>
    <w:rsid w:val="004A531E"/>
    <w:rsid w:val="004A7400"/>
    <w:rsid w:val="004B0FDB"/>
    <w:rsid w:val="004B3225"/>
    <w:rsid w:val="004B454A"/>
    <w:rsid w:val="004B4FC7"/>
    <w:rsid w:val="004B67F2"/>
    <w:rsid w:val="004B78BB"/>
    <w:rsid w:val="004C0CDA"/>
    <w:rsid w:val="004C1329"/>
    <w:rsid w:val="004C1E00"/>
    <w:rsid w:val="004C2A5B"/>
    <w:rsid w:val="004C3880"/>
    <w:rsid w:val="004C4B0F"/>
    <w:rsid w:val="004C5120"/>
    <w:rsid w:val="004C6038"/>
    <w:rsid w:val="004C6284"/>
    <w:rsid w:val="004C6BC7"/>
    <w:rsid w:val="004D0D0F"/>
    <w:rsid w:val="004D0F2F"/>
    <w:rsid w:val="004D179F"/>
    <w:rsid w:val="004D3323"/>
    <w:rsid w:val="004D411C"/>
    <w:rsid w:val="004D5B31"/>
    <w:rsid w:val="004E0E33"/>
    <w:rsid w:val="004E32B1"/>
    <w:rsid w:val="004F22CB"/>
    <w:rsid w:val="004F3283"/>
    <w:rsid w:val="00500294"/>
    <w:rsid w:val="00501A71"/>
    <w:rsid w:val="00501E3E"/>
    <w:rsid w:val="005078C5"/>
    <w:rsid w:val="0051262C"/>
    <w:rsid w:val="00513877"/>
    <w:rsid w:val="005153BC"/>
    <w:rsid w:val="00525B53"/>
    <w:rsid w:val="00526970"/>
    <w:rsid w:val="00526C93"/>
    <w:rsid w:val="005336B7"/>
    <w:rsid w:val="005339AE"/>
    <w:rsid w:val="00533AC1"/>
    <w:rsid w:val="00535EA2"/>
    <w:rsid w:val="00536027"/>
    <w:rsid w:val="00537410"/>
    <w:rsid w:val="00541F08"/>
    <w:rsid w:val="00543061"/>
    <w:rsid w:val="00543205"/>
    <w:rsid w:val="00543238"/>
    <w:rsid w:val="005463F1"/>
    <w:rsid w:val="00546548"/>
    <w:rsid w:val="00550787"/>
    <w:rsid w:val="005540B8"/>
    <w:rsid w:val="00554BA0"/>
    <w:rsid w:val="00554D4C"/>
    <w:rsid w:val="005568AB"/>
    <w:rsid w:val="00560061"/>
    <w:rsid w:val="00560475"/>
    <w:rsid w:val="00562128"/>
    <w:rsid w:val="005671FC"/>
    <w:rsid w:val="00575C3C"/>
    <w:rsid w:val="00575F8F"/>
    <w:rsid w:val="00576406"/>
    <w:rsid w:val="00576439"/>
    <w:rsid w:val="00576DB0"/>
    <w:rsid w:val="00580133"/>
    <w:rsid w:val="00580DE2"/>
    <w:rsid w:val="00580E92"/>
    <w:rsid w:val="0058244B"/>
    <w:rsid w:val="005843D9"/>
    <w:rsid w:val="00591832"/>
    <w:rsid w:val="00592841"/>
    <w:rsid w:val="00592FBD"/>
    <w:rsid w:val="00597F45"/>
    <w:rsid w:val="005A0B09"/>
    <w:rsid w:val="005A2631"/>
    <w:rsid w:val="005A357F"/>
    <w:rsid w:val="005A7BE5"/>
    <w:rsid w:val="005B4DEC"/>
    <w:rsid w:val="005B6FD0"/>
    <w:rsid w:val="005C0714"/>
    <w:rsid w:val="005C2563"/>
    <w:rsid w:val="005C2DC8"/>
    <w:rsid w:val="005C35F5"/>
    <w:rsid w:val="005C6148"/>
    <w:rsid w:val="005C61A5"/>
    <w:rsid w:val="005C7189"/>
    <w:rsid w:val="005D0159"/>
    <w:rsid w:val="005D294A"/>
    <w:rsid w:val="005D5D19"/>
    <w:rsid w:val="005E2C05"/>
    <w:rsid w:val="005E354E"/>
    <w:rsid w:val="005E4ACB"/>
    <w:rsid w:val="005E6805"/>
    <w:rsid w:val="005E75BF"/>
    <w:rsid w:val="005F06D4"/>
    <w:rsid w:val="005F2B49"/>
    <w:rsid w:val="005F6B47"/>
    <w:rsid w:val="006023ED"/>
    <w:rsid w:val="00603BE6"/>
    <w:rsid w:val="006044D5"/>
    <w:rsid w:val="0061009F"/>
    <w:rsid w:val="00612079"/>
    <w:rsid w:val="00614927"/>
    <w:rsid w:val="00622481"/>
    <w:rsid w:val="006225E8"/>
    <w:rsid w:val="00622FDC"/>
    <w:rsid w:val="00624E1F"/>
    <w:rsid w:val="00625020"/>
    <w:rsid w:val="006265B6"/>
    <w:rsid w:val="00627756"/>
    <w:rsid w:val="00642F26"/>
    <w:rsid w:val="00647B77"/>
    <w:rsid w:val="00650B3D"/>
    <w:rsid w:val="00650E5F"/>
    <w:rsid w:val="006514E3"/>
    <w:rsid w:val="0065274C"/>
    <w:rsid w:val="00653A12"/>
    <w:rsid w:val="00655563"/>
    <w:rsid w:val="00661A36"/>
    <w:rsid w:val="00661A71"/>
    <w:rsid w:val="00672E90"/>
    <w:rsid w:val="00674638"/>
    <w:rsid w:val="00676AC5"/>
    <w:rsid w:val="00686900"/>
    <w:rsid w:val="00686D14"/>
    <w:rsid w:val="00687ED7"/>
    <w:rsid w:val="006902BD"/>
    <w:rsid w:val="00691C4C"/>
    <w:rsid w:val="00696CE6"/>
    <w:rsid w:val="006A157B"/>
    <w:rsid w:val="006A2E1F"/>
    <w:rsid w:val="006A3921"/>
    <w:rsid w:val="006B3083"/>
    <w:rsid w:val="006B5345"/>
    <w:rsid w:val="006C0422"/>
    <w:rsid w:val="006C052B"/>
    <w:rsid w:val="006C144C"/>
    <w:rsid w:val="006C62E1"/>
    <w:rsid w:val="006D130C"/>
    <w:rsid w:val="006D166F"/>
    <w:rsid w:val="006D315E"/>
    <w:rsid w:val="006D48A4"/>
    <w:rsid w:val="006D4DFB"/>
    <w:rsid w:val="006D6A67"/>
    <w:rsid w:val="006D7E7B"/>
    <w:rsid w:val="006E0F4E"/>
    <w:rsid w:val="006E481D"/>
    <w:rsid w:val="006E4AF1"/>
    <w:rsid w:val="006E4C37"/>
    <w:rsid w:val="006E6EAB"/>
    <w:rsid w:val="006F0345"/>
    <w:rsid w:val="006F0469"/>
    <w:rsid w:val="006F5C45"/>
    <w:rsid w:val="006F6067"/>
    <w:rsid w:val="006F65B3"/>
    <w:rsid w:val="00700979"/>
    <w:rsid w:val="00702825"/>
    <w:rsid w:val="0070299A"/>
    <w:rsid w:val="007040B6"/>
    <w:rsid w:val="00705076"/>
    <w:rsid w:val="00705597"/>
    <w:rsid w:val="00706E09"/>
    <w:rsid w:val="00710FD7"/>
    <w:rsid w:val="00711147"/>
    <w:rsid w:val="0071200C"/>
    <w:rsid w:val="0071222D"/>
    <w:rsid w:val="00712791"/>
    <w:rsid w:val="00714162"/>
    <w:rsid w:val="00714414"/>
    <w:rsid w:val="0071778D"/>
    <w:rsid w:val="0072095D"/>
    <w:rsid w:val="00720A0B"/>
    <w:rsid w:val="00720D5D"/>
    <w:rsid w:val="00724891"/>
    <w:rsid w:val="007248EF"/>
    <w:rsid w:val="007277E3"/>
    <w:rsid w:val="00731A17"/>
    <w:rsid w:val="00734458"/>
    <w:rsid w:val="00735588"/>
    <w:rsid w:val="00737907"/>
    <w:rsid w:val="00740690"/>
    <w:rsid w:val="007419CF"/>
    <w:rsid w:val="0074241C"/>
    <w:rsid w:val="00742E9E"/>
    <w:rsid w:val="00743B01"/>
    <w:rsid w:val="0074487E"/>
    <w:rsid w:val="00746273"/>
    <w:rsid w:val="0075366F"/>
    <w:rsid w:val="00755084"/>
    <w:rsid w:val="00757E56"/>
    <w:rsid w:val="0076599E"/>
    <w:rsid w:val="00766CA9"/>
    <w:rsid w:val="00767D3B"/>
    <w:rsid w:val="007721BF"/>
    <w:rsid w:val="00774466"/>
    <w:rsid w:val="00774E70"/>
    <w:rsid w:val="0078181E"/>
    <w:rsid w:val="00783E8E"/>
    <w:rsid w:val="00784E12"/>
    <w:rsid w:val="00784E2E"/>
    <w:rsid w:val="007913E4"/>
    <w:rsid w:val="00793351"/>
    <w:rsid w:val="00796CEE"/>
    <w:rsid w:val="00796F70"/>
    <w:rsid w:val="007A1F02"/>
    <w:rsid w:val="007A209A"/>
    <w:rsid w:val="007A34FD"/>
    <w:rsid w:val="007A4664"/>
    <w:rsid w:val="007A5B91"/>
    <w:rsid w:val="007B042E"/>
    <w:rsid w:val="007B514D"/>
    <w:rsid w:val="007B5396"/>
    <w:rsid w:val="007C0B2A"/>
    <w:rsid w:val="007C32B9"/>
    <w:rsid w:val="007C5177"/>
    <w:rsid w:val="007D4195"/>
    <w:rsid w:val="007D7866"/>
    <w:rsid w:val="007E0460"/>
    <w:rsid w:val="007E1144"/>
    <w:rsid w:val="007E74E0"/>
    <w:rsid w:val="007F0BA1"/>
    <w:rsid w:val="007F2D42"/>
    <w:rsid w:val="007F36E0"/>
    <w:rsid w:val="007F52CB"/>
    <w:rsid w:val="007F65AC"/>
    <w:rsid w:val="00801498"/>
    <w:rsid w:val="008026CE"/>
    <w:rsid w:val="00814730"/>
    <w:rsid w:val="008203AA"/>
    <w:rsid w:val="00833960"/>
    <w:rsid w:val="00834C83"/>
    <w:rsid w:val="00834F22"/>
    <w:rsid w:val="00837732"/>
    <w:rsid w:val="0083791E"/>
    <w:rsid w:val="00841741"/>
    <w:rsid w:val="00841B44"/>
    <w:rsid w:val="008432A8"/>
    <w:rsid w:val="00844759"/>
    <w:rsid w:val="00844B72"/>
    <w:rsid w:val="0084715E"/>
    <w:rsid w:val="00847780"/>
    <w:rsid w:val="00850E31"/>
    <w:rsid w:val="00853121"/>
    <w:rsid w:val="0085454F"/>
    <w:rsid w:val="00854E67"/>
    <w:rsid w:val="00857D8A"/>
    <w:rsid w:val="008602F9"/>
    <w:rsid w:val="00861230"/>
    <w:rsid w:val="00861F46"/>
    <w:rsid w:val="00864855"/>
    <w:rsid w:val="00865D96"/>
    <w:rsid w:val="00866EBF"/>
    <w:rsid w:val="00866FE4"/>
    <w:rsid w:val="00870017"/>
    <w:rsid w:val="008708C1"/>
    <w:rsid w:val="00871687"/>
    <w:rsid w:val="0087200B"/>
    <w:rsid w:val="00874D77"/>
    <w:rsid w:val="00874E49"/>
    <w:rsid w:val="00875A82"/>
    <w:rsid w:val="00876898"/>
    <w:rsid w:val="00880514"/>
    <w:rsid w:val="00882D7E"/>
    <w:rsid w:val="0088324E"/>
    <w:rsid w:val="00883CC4"/>
    <w:rsid w:val="00885980"/>
    <w:rsid w:val="00887318"/>
    <w:rsid w:val="00887DA4"/>
    <w:rsid w:val="0089272D"/>
    <w:rsid w:val="00892A80"/>
    <w:rsid w:val="00893A2F"/>
    <w:rsid w:val="00895840"/>
    <w:rsid w:val="00896503"/>
    <w:rsid w:val="008A0276"/>
    <w:rsid w:val="008A4BB7"/>
    <w:rsid w:val="008A4E13"/>
    <w:rsid w:val="008A4FC4"/>
    <w:rsid w:val="008A72CC"/>
    <w:rsid w:val="008B0D72"/>
    <w:rsid w:val="008B182B"/>
    <w:rsid w:val="008B7BBA"/>
    <w:rsid w:val="008C3E25"/>
    <w:rsid w:val="008D4DCA"/>
    <w:rsid w:val="008E1218"/>
    <w:rsid w:val="008E53E8"/>
    <w:rsid w:val="008F32C3"/>
    <w:rsid w:val="008F4781"/>
    <w:rsid w:val="008F5E45"/>
    <w:rsid w:val="009033FD"/>
    <w:rsid w:val="00903C52"/>
    <w:rsid w:val="009130D8"/>
    <w:rsid w:val="009142E3"/>
    <w:rsid w:val="009207F1"/>
    <w:rsid w:val="00921174"/>
    <w:rsid w:val="009235A2"/>
    <w:rsid w:val="00924573"/>
    <w:rsid w:val="00934623"/>
    <w:rsid w:val="0093619F"/>
    <w:rsid w:val="00936978"/>
    <w:rsid w:val="00941F91"/>
    <w:rsid w:val="009427E5"/>
    <w:rsid w:val="00944BA9"/>
    <w:rsid w:val="009454B7"/>
    <w:rsid w:val="009560CF"/>
    <w:rsid w:val="00957FD5"/>
    <w:rsid w:val="009613D8"/>
    <w:rsid w:val="00961E8E"/>
    <w:rsid w:val="00963663"/>
    <w:rsid w:val="0096603D"/>
    <w:rsid w:val="00967294"/>
    <w:rsid w:val="00971C80"/>
    <w:rsid w:val="009735A1"/>
    <w:rsid w:val="00974275"/>
    <w:rsid w:val="009804FC"/>
    <w:rsid w:val="00982969"/>
    <w:rsid w:val="0098474B"/>
    <w:rsid w:val="00986EC5"/>
    <w:rsid w:val="00987B9C"/>
    <w:rsid w:val="0099202F"/>
    <w:rsid w:val="009920A8"/>
    <w:rsid w:val="00992DCC"/>
    <w:rsid w:val="00994BD1"/>
    <w:rsid w:val="00995CBA"/>
    <w:rsid w:val="0099678C"/>
    <w:rsid w:val="009969ED"/>
    <w:rsid w:val="009979D1"/>
    <w:rsid w:val="009A121D"/>
    <w:rsid w:val="009A1DB4"/>
    <w:rsid w:val="009A27FF"/>
    <w:rsid w:val="009B030C"/>
    <w:rsid w:val="009B0C96"/>
    <w:rsid w:val="009B100D"/>
    <w:rsid w:val="009C04D7"/>
    <w:rsid w:val="009C06B3"/>
    <w:rsid w:val="009C222B"/>
    <w:rsid w:val="009C5E0F"/>
    <w:rsid w:val="009C64D7"/>
    <w:rsid w:val="009C66DB"/>
    <w:rsid w:val="009C67A8"/>
    <w:rsid w:val="009C7795"/>
    <w:rsid w:val="009D1BAD"/>
    <w:rsid w:val="009D1D6A"/>
    <w:rsid w:val="009D201B"/>
    <w:rsid w:val="009D210E"/>
    <w:rsid w:val="009D5D9C"/>
    <w:rsid w:val="009E2171"/>
    <w:rsid w:val="009E46B8"/>
    <w:rsid w:val="009E5F0F"/>
    <w:rsid w:val="009F3314"/>
    <w:rsid w:val="009F3E6A"/>
    <w:rsid w:val="00A02378"/>
    <w:rsid w:val="00A03638"/>
    <w:rsid w:val="00A057A5"/>
    <w:rsid w:val="00A06F53"/>
    <w:rsid w:val="00A14C78"/>
    <w:rsid w:val="00A211F7"/>
    <w:rsid w:val="00A24FE6"/>
    <w:rsid w:val="00A25F7E"/>
    <w:rsid w:val="00A275C7"/>
    <w:rsid w:val="00A322F6"/>
    <w:rsid w:val="00A34DA7"/>
    <w:rsid w:val="00A37755"/>
    <w:rsid w:val="00A43EDD"/>
    <w:rsid w:val="00A46444"/>
    <w:rsid w:val="00A50948"/>
    <w:rsid w:val="00A5451D"/>
    <w:rsid w:val="00A5539F"/>
    <w:rsid w:val="00A55C83"/>
    <w:rsid w:val="00A57815"/>
    <w:rsid w:val="00A62266"/>
    <w:rsid w:val="00A62F82"/>
    <w:rsid w:val="00A62FAD"/>
    <w:rsid w:val="00A70CDC"/>
    <w:rsid w:val="00A7133D"/>
    <w:rsid w:val="00A71D76"/>
    <w:rsid w:val="00A71E43"/>
    <w:rsid w:val="00A722EF"/>
    <w:rsid w:val="00A7536A"/>
    <w:rsid w:val="00A7788C"/>
    <w:rsid w:val="00A77AF5"/>
    <w:rsid w:val="00A82B37"/>
    <w:rsid w:val="00A95802"/>
    <w:rsid w:val="00A960B8"/>
    <w:rsid w:val="00AA5600"/>
    <w:rsid w:val="00AA5DDC"/>
    <w:rsid w:val="00AA7009"/>
    <w:rsid w:val="00AB605E"/>
    <w:rsid w:val="00AC00E9"/>
    <w:rsid w:val="00AC0DF9"/>
    <w:rsid w:val="00AC2595"/>
    <w:rsid w:val="00AC2D5B"/>
    <w:rsid w:val="00AC3C0A"/>
    <w:rsid w:val="00AC4557"/>
    <w:rsid w:val="00AC6321"/>
    <w:rsid w:val="00AC76C1"/>
    <w:rsid w:val="00AD36B2"/>
    <w:rsid w:val="00AD4D36"/>
    <w:rsid w:val="00AD5C8F"/>
    <w:rsid w:val="00AE2A17"/>
    <w:rsid w:val="00AE37A6"/>
    <w:rsid w:val="00AE6EB7"/>
    <w:rsid w:val="00AE7A27"/>
    <w:rsid w:val="00AF00E5"/>
    <w:rsid w:val="00AF236E"/>
    <w:rsid w:val="00AF428D"/>
    <w:rsid w:val="00AF47AE"/>
    <w:rsid w:val="00AF4E5F"/>
    <w:rsid w:val="00AF5186"/>
    <w:rsid w:val="00AF7CA8"/>
    <w:rsid w:val="00B01588"/>
    <w:rsid w:val="00B01936"/>
    <w:rsid w:val="00B048CC"/>
    <w:rsid w:val="00B05554"/>
    <w:rsid w:val="00B11A9B"/>
    <w:rsid w:val="00B24B2A"/>
    <w:rsid w:val="00B2511F"/>
    <w:rsid w:val="00B30AF4"/>
    <w:rsid w:val="00B324C1"/>
    <w:rsid w:val="00B32881"/>
    <w:rsid w:val="00B32ABB"/>
    <w:rsid w:val="00B40109"/>
    <w:rsid w:val="00B40BD2"/>
    <w:rsid w:val="00B41FD3"/>
    <w:rsid w:val="00B426D3"/>
    <w:rsid w:val="00B431DE"/>
    <w:rsid w:val="00B438C2"/>
    <w:rsid w:val="00B44491"/>
    <w:rsid w:val="00B452C0"/>
    <w:rsid w:val="00B453FD"/>
    <w:rsid w:val="00B5176B"/>
    <w:rsid w:val="00B52999"/>
    <w:rsid w:val="00B57230"/>
    <w:rsid w:val="00B622CF"/>
    <w:rsid w:val="00B632F8"/>
    <w:rsid w:val="00B64B6C"/>
    <w:rsid w:val="00B65552"/>
    <w:rsid w:val="00B67D13"/>
    <w:rsid w:val="00B70D03"/>
    <w:rsid w:val="00B70E0C"/>
    <w:rsid w:val="00B71150"/>
    <w:rsid w:val="00B74AAD"/>
    <w:rsid w:val="00B803E7"/>
    <w:rsid w:val="00B80CB1"/>
    <w:rsid w:val="00B82E14"/>
    <w:rsid w:val="00B86D6B"/>
    <w:rsid w:val="00B9545F"/>
    <w:rsid w:val="00B97484"/>
    <w:rsid w:val="00BA2B5A"/>
    <w:rsid w:val="00BA4AF9"/>
    <w:rsid w:val="00BA4DDE"/>
    <w:rsid w:val="00BB0EB7"/>
    <w:rsid w:val="00BB13A0"/>
    <w:rsid w:val="00BB1DA6"/>
    <w:rsid w:val="00BB206A"/>
    <w:rsid w:val="00BB2323"/>
    <w:rsid w:val="00BB47D3"/>
    <w:rsid w:val="00BB4CF6"/>
    <w:rsid w:val="00BC5E1D"/>
    <w:rsid w:val="00BC655F"/>
    <w:rsid w:val="00BC6819"/>
    <w:rsid w:val="00BD09F9"/>
    <w:rsid w:val="00BD1772"/>
    <w:rsid w:val="00BD25AB"/>
    <w:rsid w:val="00BD6C11"/>
    <w:rsid w:val="00BE1685"/>
    <w:rsid w:val="00BE1953"/>
    <w:rsid w:val="00BE1E62"/>
    <w:rsid w:val="00BE4529"/>
    <w:rsid w:val="00BE5D92"/>
    <w:rsid w:val="00BE75B2"/>
    <w:rsid w:val="00BE7FDE"/>
    <w:rsid w:val="00BF0B6D"/>
    <w:rsid w:val="00BF52B2"/>
    <w:rsid w:val="00BF7052"/>
    <w:rsid w:val="00C025E9"/>
    <w:rsid w:val="00C05139"/>
    <w:rsid w:val="00C056BB"/>
    <w:rsid w:val="00C05FAB"/>
    <w:rsid w:val="00C07A10"/>
    <w:rsid w:val="00C11B38"/>
    <w:rsid w:val="00C12002"/>
    <w:rsid w:val="00C12376"/>
    <w:rsid w:val="00C12431"/>
    <w:rsid w:val="00C2008E"/>
    <w:rsid w:val="00C20DEA"/>
    <w:rsid w:val="00C21138"/>
    <w:rsid w:val="00C25656"/>
    <w:rsid w:val="00C30C28"/>
    <w:rsid w:val="00C344C1"/>
    <w:rsid w:val="00C3674D"/>
    <w:rsid w:val="00C43EDE"/>
    <w:rsid w:val="00C445A5"/>
    <w:rsid w:val="00C471D9"/>
    <w:rsid w:val="00C4785B"/>
    <w:rsid w:val="00C51D2F"/>
    <w:rsid w:val="00C52FA0"/>
    <w:rsid w:val="00C5377E"/>
    <w:rsid w:val="00C60AC3"/>
    <w:rsid w:val="00C6509F"/>
    <w:rsid w:val="00C656F3"/>
    <w:rsid w:val="00C67891"/>
    <w:rsid w:val="00C7016E"/>
    <w:rsid w:val="00C715B4"/>
    <w:rsid w:val="00C73727"/>
    <w:rsid w:val="00C83BBC"/>
    <w:rsid w:val="00C87285"/>
    <w:rsid w:val="00C938C7"/>
    <w:rsid w:val="00C93FC7"/>
    <w:rsid w:val="00C9736C"/>
    <w:rsid w:val="00C97383"/>
    <w:rsid w:val="00CA1712"/>
    <w:rsid w:val="00CA1AA0"/>
    <w:rsid w:val="00CA348A"/>
    <w:rsid w:val="00CA3EEB"/>
    <w:rsid w:val="00CA4B7F"/>
    <w:rsid w:val="00CA5EF8"/>
    <w:rsid w:val="00CB003A"/>
    <w:rsid w:val="00CB1706"/>
    <w:rsid w:val="00CB2CE6"/>
    <w:rsid w:val="00CC06EF"/>
    <w:rsid w:val="00CC0804"/>
    <w:rsid w:val="00CC3058"/>
    <w:rsid w:val="00CC5917"/>
    <w:rsid w:val="00CC61B2"/>
    <w:rsid w:val="00CD0374"/>
    <w:rsid w:val="00CD19DE"/>
    <w:rsid w:val="00CD4B83"/>
    <w:rsid w:val="00CD7295"/>
    <w:rsid w:val="00CD775B"/>
    <w:rsid w:val="00CE0851"/>
    <w:rsid w:val="00CE19CF"/>
    <w:rsid w:val="00CE2A0C"/>
    <w:rsid w:val="00CE2C97"/>
    <w:rsid w:val="00CE5152"/>
    <w:rsid w:val="00CE52F0"/>
    <w:rsid w:val="00CE597B"/>
    <w:rsid w:val="00CE757E"/>
    <w:rsid w:val="00CF08BB"/>
    <w:rsid w:val="00CF177C"/>
    <w:rsid w:val="00CF1E53"/>
    <w:rsid w:val="00CF2ABD"/>
    <w:rsid w:val="00CF4930"/>
    <w:rsid w:val="00D00E26"/>
    <w:rsid w:val="00D015B0"/>
    <w:rsid w:val="00D07B9E"/>
    <w:rsid w:val="00D1389A"/>
    <w:rsid w:val="00D13DAC"/>
    <w:rsid w:val="00D15DFB"/>
    <w:rsid w:val="00D16A3D"/>
    <w:rsid w:val="00D25B87"/>
    <w:rsid w:val="00D30E68"/>
    <w:rsid w:val="00D31037"/>
    <w:rsid w:val="00D32AB5"/>
    <w:rsid w:val="00D36D26"/>
    <w:rsid w:val="00D468E7"/>
    <w:rsid w:val="00D54A24"/>
    <w:rsid w:val="00D57397"/>
    <w:rsid w:val="00D61996"/>
    <w:rsid w:val="00D622EB"/>
    <w:rsid w:val="00D62C10"/>
    <w:rsid w:val="00D631DE"/>
    <w:rsid w:val="00D654CD"/>
    <w:rsid w:val="00D65F47"/>
    <w:rsid w:val="00D6722C"/>
    <w:rsid w:val="00D678C7"/>
    <w:rsid w:val="00D70ACB"/>
    <w:rsid w:val="00D74405"/>
    <w:rsid w:val="00D74C59"/>
    <w:rsid w:val="00D77AD9"/>
    <w:rsid w:val="00D8261A"/>
    <w:rsid w:val="00D86918"/>
    <w:rsid w:val="00D9415C"/>
    <w:rsid w:val="00D9553C"/>
    <w:rsid w:val="00D95F06"/>
    <w:rsid w:val="00D97669"/>
    <w:rsid w:val="00DA2CC3"/>
    <w:rsid w:val="00DA469E"/>
    <w:rsid w:val="00DA716B"/>
    <w:rsid w:val="00DA741D"/>
    <w:rsid w:val="00DB1970"/>
    <w:rsid w:val="00DB2E63"/>
    <w:rsid w:val="00DB3618"/>
    <w:rsid w:val="00DB394C"/>
    <w:rsid w:val="00DB45F8"/>
    <w:rsid w:val="00DB4A20"/>
    <w:rsid w:val="00DB54C4"/>
    <w:rsid w:val="00DB7675"/>
    <w:rsid w:val="00DC3565"/>
    <w:rsid w:val="00DD03E4"/>
    <w:rsid w:val="00DD0414"/>
    <w:rsid w:val="00DD0C8A"/>
    <w:rsid w:val="00DD108E"/>
    <w:rsid w:val="00DD2377"/>
    <w:rsid w:val="00DD3A15"/>
    <w:rsid w:val="00DE29B0"/>
    <w:rsid w:val="00DE49EC"/>
    <w:rsid w:val="00DE5AC1"/>
    <w:rsid w:val="00DE6D57"/>
    <w:rsid w:val="00DE6D83"/>
    <w:rsid w:val="00DE78BF"/>
    <w:rsid w:val="00DF11AD"/>
    <w:rsid w:val="00DF516A"/>
    <w:rsid w:val="00DF5A4D"/>
    <w:rsid w:val="00E00AA5"/>
    <w:rsid w:val="00E02496"/>
    <w:rsid w:val="00E02AFC"/>
    <w:rsid w:val="00E05958"/>
    <w:rsid w:val="00E06041"/>
    <w:rsid w:val="00E0664B"/>
    <w:rsid w:val="00E12CF1"/>
    <w:rsid w:val="00E12F6C"/>
    <w:rsid w:val="00E25DCD"/>
    <w:rsid w:val="00E25EED"/>
    <w:rsid w:val="00E269E1"/>
    <w:rsid w:val="00E30D41"/>
    <w:rsid w:val="00E326FF"/>
    <w:rsid w:val="00E35156"/>
    <w:rsid w:val="00E351DC"/>
    <w:rsid w:val="00E414A0"/>
    <w:rsid w:val="00E425AA"/>
    <w:rsid w:val="00E42802"/>
    <w:rsid w:val="00E42F4F"/>
    <w:rsid w:val="00E43EA9"/>
    <w:rsid w:val="00E4543F"/>
    <w:rsid w:val="00E45F13"/>
    <w:rsid w:val="00E469CB"/>
    <w:rsid w:val="00E472E2"/>
    <w:rsid w:val="00E50336"/>
    <w:rsid w:val="00E510BC"/>
    <w:rsid w:val="00E51A6A"/>
    <w:rsid w:val="00E52BA4"/>
    <w:rsid w:val="00E61256"/>
    <w:rsid w:val="00E61EB6"/>
    <w:rsid w:val="00E62C01"/>
    <w:rsid w:val="00E62EFE"/>
    <w:rsid w:val="00E67289"/>
    <w:rsid w:val="00E73CB2"/>
    <w:rsid w:val="00E75F3D"/>
    <w:rsid w:val="00E77672"/>
    <w:rsid w:val="00E8145E"/>
    <w:rsid w:val="00E81A79"/>
    <w:rsid w:val="00E839BA"/>
    <w:rsid w:val="00E8428A"/>
    <w:rsid w:val="00E860F7"/>
    <w:rsid w:val="00E92C8B"/>
    <w:rsid w:val="00E9379A"/>
    <w:rsid w:val="00E94267"/>
    <w:rsid w:val="00E97F7D"/>
    <w:rsid w:val="00EA20C3"/>
    <w:rsid w:val="00EA2469"/>
    <w:rsid w:val="00EA59B8"/>
    <w:rsid w:val="00EA5A01"/>
    <w:rsid w:val="00EA6A58"/>
    <w:rsid w:val="00EB38D6"/>
    <w:rsid w:val="00EB5531"/>
    <w:rsid w:val="00EB6420"/>
    <w:rsid w:val="00EB723F"/>
    <w:rsid w:val="00EC0F54"/>
    <w:rsid w:val="00EC2890"/>
    <w:rsid w:val="00EC2DF9"/>
    <w:rsid w:val="00EC6B44"/>
    <w:rsid w:val="00EC6CDF"/>
    <w:rsid w:val="00EC7820"/>
    <w:rsid w:val="00EC7C85"/>
    <w:rsid w:val="00EC7E47"/>
    <w:rsid w:val="00ED5356"/>
    <w:rsid w:val="00ED7D8F"/>
    <w:rsid w:val="00EE6E36"/>
    <w:rsid w:val="00EF0686"/>
    <w:rsid w:val="00EF5815"/>
    <w:rsid w:val="00F00F8A"/>
    <w:rsid w:val="00F016BC"/>
    <w:rsid w:val="00F03D69"/>
    <w:rsid w:val="00F0660B"/>
    <w:rsid w:val="00F10070"/>
    <w:rsid w:val="00F10129"/>
    <w:rsid w:val="00F10728"/>
    <w:rsid w:val="00F11064"/>
    <w:rsid w:val="00F123AE"/>
    <w:rsid w:val="00F13EB2"/>
    <w:rsid w:val="00F16C91"/>
    <w:rsid w:val="00F16DD9"/>
    <w:rsid w:val="00F23862"/>
    <w:rsid w:val="00F25127"/>
    <w:rsid w:val="00F257D6"/>
    <w:rsid w:val="00F25C4D"/>
    <w:rsid w:val="00F26721"/>
    <w:rsid w:val="00F26DCD"/>
    <w:rsid w:val="00F30490"/>
    <w:rsid w:val="00F32B93"/>
    <w:rsid w:val="00F3621C"/>
    <w:rsid w:val="00F369ED"/>
    <w:rsid w:val="00F376C7"/>
    <w:rsid w:val="00F40764"/>
    <w:rsid w:val="00F40E4F"/>
    <w:rsid w:val="00F42EAE"/>
    <w:rsid w:val="00F435CA"/>
    <w:rsid w:val="00F45CDD"/>
    <w:rsid w:val="00F475DC"/>
    <w:rsid w:val="00F50B23"/>
    <w:rsid w:val="00F51EED"/>
    <w:rsid w:val="00F53901"/>
    <w:rsid w:val="00F53D6D"/>
    <w:rsid w:val="00F5551A"/>
    <w:rsid w:val="00F56AAB"/>
    <w:rsid w:val="00F600C7"/>
    <w:rsid w:val="00F64F61"/>
    <w:rsid w:val="00F71193"/>
    <w:rsid w:val="00F73331"/>
    <w:rsid w:val="00F74C65"/>
    <w:rsid w:val="00F77E5A"/>
    <w:rsid w:val="00F87174"/>
    <w:rsid w:val="00F90AD2"/>
    <w:rsid w:val="00F90BF8"/>
    <w:rsid w:val="00F90EAD"/>
    <w:rsid w:val="00F91D37"/>
    <w:rsid w:val="00F91DEC"/>
    <w:rsid w:val="00F93538"/>
    <w:rsid w:val="00F9610D"/>
    <w:rsid w:val="00FB2F82"/>
    <w:rsid w:val="00FB4704"/>
    <w:rsid w:val="00FB5D26"/>
    <w:rsid w:val="00FB657F"/>
    <w:rsid w:val="00FB7433"/>
    <w:rsid w:val="00FC2D3D"/>
    <w:rsid w:val="00FC3FE8"/>
    <w:rsid w:val="00FC44A1"/>
    <w:rsid w:val="00FC5263"/>
    <w:rsid w:val="00FC5838"/>
    <w:rsid w:val="00FD4962"/>
    <w:rsid w:val="00FD4BB0"/>
    <w:rsid w:val="00FE3684"/>
    <w:rsid w:val="00FE3C9F"/>
    <w:rsid w:val="00FE5373"/>
    <w:rsid w:val="00FE6DBE"/>
    <w:rsid w:val="00FE7D09"/>
    <w:rsid w:val="00FF2ED7"/>
    <w:rsid w:val="00FF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F64F2A"/>
  <w15:docId w15:val="{4F5821DC-1B16-8045-987D-9390DA4B2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2B40"/>
  </w:style>
  <w:style w:type="paragraph" w:styleId="berschrift1">
    <w:name w:val="heading 1"/>
    <w:basedOn w:val="Standard"/>
    <w:next w:val="Standard"/>
    <w:link w:val="berschrift1Zchn"/>
    <w:uiPriority w:val="9"/>
    <w:qFormat/>
    <w:rsid w:val="00FE6DBE"/>
    <w:pPr>
      <w:keepNext/>
      <w:keepLines/>
      <w:spacing w:before="380" w:after="140" w:line="228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FE6DBE"/>
    <w:pPr>
      <w:keepNext/>
      <w:keepLines/>
      <w:spacing w:before="240"/>
      <w:contextualSpacing/>
      <w:outlineLvl w:val="1"/>
    </w:pPr>
    <w:rPr>
      <w:rFonts w:asciiTheme="majorHAnsi" w:eastAsiaTheme="majorEastAsia" w:hAnsiTheme="majorHAnsi" w:cstheme="majorBidi"/>
      <w:b/>
      <w:bCs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BD09F9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DF516A"/>
    <w:rPr>
      <w:color w:val="0028A5"/>
      <w:u w:val="single"/>
    </w:rPr>
  </w:style>
  <w:style w:type="paragraph" w:styleId="Kopfzeile">
    <w:name w:val="header"/>
    <w:basedOn w:val="Standard"/>
    <w:link w:val="KopfzeileZchn"/>
    <w:uiPriority w:val="84"/>
    <w:semiHidden/>
    <w:rsid w:val="00F91D3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84"/>
    <w:semiHidden/>
    <w:rsid w:val="00546548"/>
  </w:style>
  <w:style w:type="paragraph" w:styleId="Fuzeile">
    <w:name w:val="footer"/>
    <w:basedOn w:val="Standard"/>
    <w:link w:val="FuzeileZchn"/>
    <w:uiPriority w:val="86"/>
    <w:semiHidden/>
    <w:rsid w:val="009A121D"/>
    <w:pPr>
      <w:spacing w:line="240" w:lineRule="auto"/>
    </w:pPr>
    <w:rPr>
      <w:spacing w:val="-2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86"/>
    <w:semiHidden/>
    <w:rsid w:val="00546548"/>
    <w:rPr>
      <w:spacing w:val="-2"/>
      <w:sz w:val="16"/>
      <w:szCs w:val="16"/>
    </w:rPr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semiHidden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"/>
      </w:numPr>
      <w:tabs>
        <w:tab w:val="num" w:pos="360"/>
      </w:tabs>
      <w:ind w:left="720" w:firstLine="0"/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uiPriority w:val="59"/>
    <w:rsid w:val="00560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E6DB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E6DBE"/>
    <w:rPr>
      <w:rFonts w:asciiTheme="majorHAnsi" w:eastAsiaTheme="majorEastAsia" w:hAnsiTheme="majorHAnsi" w:cstheme="majorBidi"/>
      <w:b/>
      <w:bCs/>
    </w:rPr>
  </w:style>
  <w:style w:type="paragraph" w:styleId="Titel">
    <w:name w:val="Title"/>
    <w:basedOn w:val="Standard"/>
    <w:next w:val="Standard"/>
    <w:link w:val="TitelZchn"/>
    <w:uiPriority w:val="11"/>
    <w:qFormat/>
    <w:rsid w:val="00614927"/>
    <w:pPr>
      <w:spacing w:before="1130" w:line="218" w:lineRule="auto"/>
    </w:pPr>
    <w:rPr>
      <w:b/>
      <w:bCs/>
      <w:spacing w:val="-2"/>
      <w:sz w:val="40"/>
      <w:szCs w:val="60"/>
    </w:rPr>
  </w:style>
  <w:style w:type="character" w:customStyle="1" w:styleId="TitelZchn">
    <w:name w:val="Titel Zchn"/>
    <w:basedOn w:val="Absatz-Standardschriftart"/>
    <w:link w:val="Titel"/>
    <w:uiPriority w:val="11"/>
    <w:rsid w:val="00614927"/>
    <w:rPr>
      <w:b/>
      <w:bCs/>
      <w:spacing w:val="-2"/>
      <w:sz w:val="40"/>
      <w:szCs w:val="60"/>
    </w:rPr>
  </w:style>
  <w:style w:type="paragraph" w:customStyle="1" w:styleId="Brieftitel">
    <w:name w:val="Brieftitel"/>
    <w:basedOn w:val="Standard"/>
    <w:link w:val="BrieftitelZchn"/>
    <w:uiPriority w:val="14"/>
    <w:semiHidden/>
    <w:rsid w:val="00850E31"/>
    <w:pPr>
      <w:spacing w:after="280"/>
      <w:contextualSpacing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4"/>
    <w:semiHidden/>
    <w:rsid w:val="00DA2CC3"/>
    <w:rPr>
      <w:rFonts w:asciiTheme="majorHAnsi" w:hAnsiTheme="majorHAnsi"/>
      <w:b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NormaleTabelle"/>
    <w:next w:val="Tabellenraster"/>
    <w:uiPriority w:val="59"/>
    <w:rsid w:val="00560475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0BA1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D294A"/>
    <w:rPr>
      <w:rFonts w:asciiTheme="majorHAnsi" w:eastAsiaTheme="majorEastAsia" w:hAnsiTheme="majorHAnsi" w:cstheme="majorBidi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D294A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9E5F0F"/>
    <w:pPr>
      <w:numPr>
        <w:numId w:val="7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1">
    <w:name w:val="Traktandum-Titel 1"/>
    <w:basedOn w:val="Standard"/>
    <w:next w:val="Standard"/>
    <w:uiPriority w:val="18"/>
    <w:rsid w:val="004A7400"/>
    <w:pPr>
      <w:keepNext/>
      <w:numPr>
        <w:numId w:val="8"/>
      </w:numPr>
      <w:spacing w:before="280"/>
    </w:pPr>
    <w:rPr>
      <w:b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6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rsid w:val="00614927"/>
    <w:pPr>
      <w:numPr>
        <w:ilvl w:val="1"/>
      </w:numPr>
      <w:spacing w:before="40" w:line="259" w:lineRule="auto"/>
    </w:pPr>
    <w:rPr>
      <w:rFonts w:eastAsiaTheme="minorEastAsia"/>
      <w:sz w:val="28"/>
    </w:rPr>
  </w:style>
  <w:style w:type="character" w:customStyle="1" w:styleId="UntertitelZchn">
    <w:name w:val="Untertitel Zchn"/>
    <w:basedOn w:val="Absatz-Standardschriftart"/>
    <w:link w:val="Untertitel"/>
    <w:uiPriority w:val="12"/>
    <w:rsid w:val="00614927"/>
    <w:rPr>
      <w:rFonts w:eastAsiaTheme="minorEastAsia"/>
      <w:sz w:val="28"/>
    </w:rPr>
  </w:style>
  <w:style w:type="paragraph" w:styleId="Datum">
    <w:name w:val="Date"/>
    <w:basedOn w:val="Standard"/>
    <w:next w:val="Standard"/>
    <w:link w:val="DatumZchn"/>
    <w:uiPriority w:val="15"/>
    <w:rsid w:val="00850E31"/>
    <w:pPr>
      <w:spacing w:before="760" w:after="280"/>
    </w:pPr>
    <w:rPr>
      <w:noProof/>
    </w:rPr>
  </w:style>
  <w:style w:type="character" w:customStyle="1" w:styleId="DatumZchn">
    <w:name w:val="Datum Zchn"/>
    <w:basedOn w:val="Absatz-Standardschriftart"/>
    <w:link w:val="Datum"/>
    <w:uiPriority w:val="15"/>
    <w:rsid w:val="00440B2D"/>
    <w:rPr>
      <w:noProof/>
    </w:rPr>
  </w:style>
  <w:style w:type="paragraph" w:styleId="Funotentext">
    <w:name w:val="footnote text"/>
    <w:aliases w:val="Fussnotentext"/>
    <w:basedOn w:val="Standard"/>
    <w:link w:val="FunotentextZchn"/>
    <w:uiPriority w:val="79"/>
    <w:semiHidden/>
    <w:rsid w:val="008708C1"/>
    <w:pPr>
      <w:tabs>
        <w:tab w:val="left" w:pos="113"/>
      </w:tabs>
      <w:ind w:left="113" w:hanging="113"/>
    </w:pPr>
    <w:rPr>
      <w:sz w:val="14"/>
    </w:rPr>
  </w:style>
  <w:style w:type="character" w:customStyle="1" w:styleId="FunotentextZchn">
    <w:name w:val="Fußnotentext Zchn"/>
    <w:aliases w:val="Fussnotentext Zchn"/>
    <w:basedOn w:val="Absatz-Standardschriftart"/>
    <w:link w:val="Funotentext"/>
    <w:uiPriority w:val="79"/>
    <w:semiHidden/>
    <w:rsid w:val="0076599E"/>
    <w:rPr>
      <w:sz w:val="14"/>
    </w:rPr>
  </w:style>
  <w:style w:type="character" w:styleId="Funotenzeichen">
    <w:name w:val="footnote reference"/>
    <w:basedOn w:val="Absatz-Standardschriftart"/>
    <w:uiPriority w:val="79"/>
    <w:semiHidden/>
    <w:rsid w:val="009F3314"/>
    <w:rPr>
      <w:color w:val="auto"/>
      <w:vertAlign w:val="superscript"/>
    </w:rPr>
  </w:style>
  <w:style w:type="table" w:customStyle="1" w:styleId="TabelleohneRahmen">
    <w:name w:val="Tabelle ohne Rahmen"/>
    <w:basedOn w:val="NormaleTabelle"/>
    <w:uiPriority w:val="99"/>
    <w:rsid w:val="00C67891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rsid w:val="00F10728"/>
    <w:pPr>
      <w:spacing w:before="120" w:after="240" w:line="210" w:lineRule="atLeast"/>
      <w:contextualSpacing/>
    </w:pPr>
    <w:rPr>
      <w:bCs/>
      <w:sz w:val="16"/>
      <w:szCs w:val="28"/>
    </w:rPr>
  </w:style>
  <w:style w:type="paragraph" w:styleId="Inhaltsverzeichnisberschrift">
    <w:name w:val="TOC Heading"/>
    <w:basedOn w:val="berschrift1"/>
    <w:next w:val="Standard"/>
    <w:uiPriority w:val="39"/>
    <w:semiHidden/>
    <w:rsid w:val="00484F10"/>
    <w:pPr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7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7F0BA1"/>
    <w:pPr>
      <w:numPr>
        <w:numId w:val="22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7F0BA1"/>
    <w:pPr>
      <w:numPr>
        <w:ilvl w:val="1"/>
        <w:numId w:val="22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7F0BA1"/>
    <w:pPr>
      <w:numPr>
        <w:ilvl w:val="2"/>
        <w:numId w:val="22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qFormat/>
    <w:rsid w:val="007F0BA1"/>
    <w:pPr>
      <w:numPr>
        <w:ilvl w:val="3"/>
        <w:numId w:val="22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7F36E0"/>
    <w:pPr>
      <w:pBdr>
        <w:bottom w:val="single" w:sz="4" w:space="1" w:color="auto"/>
        <w:between w:val="single" w:sz="4" w:space="1" w:color="auto"/>
      </w:pBdr>
      <w:tabs>
        <w:tab w:val="right" w:pos="9185"/>
      </w:tabs>
      <w:spacing w:line="324" w:lineRule="exact"/>
      <w:ind w:left="567" w:hanging="567"/>
    </w:pPr>
    <w:rPr>
      <w:b/>
      <w:bCs/>
      <w:noProof/>
      <w:sz w:val="24"/>
    </w:rPr>
  </w:style>
  <w:style w:type="paragraph" w:styleId="Verzeichnis2">
    <w:name w:val="toc 2"/>
    <w:basedOn w:val="Standard"/>
    <w:next w:val="Standard"/>
    <w:autoRedefine/>
    <w:uiPriority w:val="39"/>
    <w:semiHidden/>
    <w:rsid w:val="0087200B"/>
    <w:pPr>
      <w:pBdr>
        <w:bottom w:val="single" w:sz="4" w:space="1" w:color="auto"/>
        <w:between w:val="single" w:sz="4" w:space="1" w:color="auto"/>
      </w:pBdr>
      <w:tabs>
        <w:tab w:val="right" w:pos="9185"/>
      </w:tabs>
      <w:spacing w:line="324" w:lineRule="exact"/>
      <w:ind w:left="567" w:hanging="567"/>
    </w:pPr>
    <w:rPr>
      <w:noProof/>
      <w:sz w:val="24"/>
    </w:rPr>
  </w:style>
  <w:style w:type="paragraph" w:styleId="Verzeichnis3">
    <w:name w:val="toc 3"/>
    <w:basedOn w:val="Standard"/>
    <w:next w:val="Standard"/>
    <w:autoRedefine/>
    <w:uiPriority w:val="39"/>
    <w:semiHidden/>
    <w:rsid w:val="0087200B"/>
    <w:pPr>
      <w:pBdr>
        <w:bottom w:val="single" w:sz="4" w:space="1" w:color="auto"/>
        <w:between w:val="single" w:sz="4" w:space="1" w:color="auto"/>
      </w:pBdr>
      <w:tabs>
        <w:tab w:val="right" w:pos="9185"/>
      </w:tabs>
      <w:spacing w:line="360" w:lineRule="exact"/>
      <w:ind w:left="567" w:hanging="567"/>
    </w:pPr>
    <w:rPr>
      <w:noProof/>
      <w:sz w:val="24"/>
    </w:r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857D8A"/>
  </w:style>
  <w:style w:type="paragraph" w:customStyle="1" w:styleId="Absenderzeile">
    <w:name w:val="Absenderzeile"/>
    <w:basedOn w:val="Standard"/>
    <w:uiPriority w:val="16"/>
    <w:semiHidden/>
    <w:rsid w:val="00CC3058"/>
    <w:pPr>
      <w:pBdr>
        <w:bottom w:val="single" w:sz="6" w:space="1" w:color="auto"/>
      </w:pBdr>
      <w:spacing w:before="30" w:line="170" w:lineRule="atLeast"/>
    </w:pPr>
    <w:rPr>
      <w:sz w:val="14"/>
      <w:szCs w:val="14"/>
    </w:rPr>
  </w:style>
  <w:style w:type="paragraph" w:customStyle="1" w:styleId="Nummerierung1">
    <w:name w:val="Nummerierung 1"/>
    <w:basedOn w:val="Standard"/>
    <w:uiPriority w:val="7"/>
    <w:rsid w:val="007F0BA1"/>
    <w:pPr>
      <w:numPr>
        <w:ilvl w:val="5"/>
        <w:numId w:val="22"/>
      </w:numPr>
    </w:pPr>
  </w:style>
  <w:style w:type="paragraph" w:customStyle="1" w:styleId="Nummerierung2">
    <w:name w:val="Nummerierung 2"/>
    <w:basedOn w:val="Nummerierung1"/>
    <w:uiPriority w:val="7"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7F0BA1"/>
    <w:pPr>
      <w:numPr>
        <w:ilvl w:val="8"/>
        <w:numId w:val="22"/>
      </w:numPr>
    </w:pPr>
  </w:style>
  <w:style w:type="paragraph" w:customStyle="1" w:styleId="Nummerierung3">
    <w:name w:val="Nummerierung 3"/>
    <w:basedOn w:val="Nummerierung2"/>
    <w:uiPriority w:val="7"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7F0BA1"/>
    <w:pPr>
      <w:numPr>
        <w:ilvl w:val="4"/>
        <w:numId w:val="22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2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BB47D3"/>
    <w:rPr>
      <w:color w:val="C1C1C1" w:themeColor="background2" w:themeShade="E6"/>
    </w:rPr>
  </w:style>
  <w:style w:type="paragraph" w:customStyle="1" w:styleId="ErstelltdurchVorlagenbauerchfrUniZrich">
    <w:name w:val="Erstellt durch Vorlagenbauer.ch für Uni Zürich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87200B"/>
    <w:pPr>
      <w:pBdr>
        <w:bottom w:val="single" w:sz="4" w:space="1" w:color="auto"/>
        <w:between w:val="single" w:sz="4" w:space="1" w:color="auto"/>
      </w:pBdr>
      <w:tabs>
        <w:tab w:val="right" w:pos="9185"/>
      </w:tabs>
      <w:spacing w:line="324" w:lineRule="exact"/>
      <w:ind w:left="851" w:hanging="851"/>
    </w:pPr>
  </w:style>
  <w:style w:type="paragraph" w:styleId="Verzeichnis5">
    <w:name w:val="toc 5"/>
    <w:basedOn w:val="Standard"/>
    <w:next w:val="Standard"/>
    <w:autoRedefine/>
    <w:uiPriority w:val="39"/>
    <w:semiHidden/>
    <w:rsid w:val="0087200B"/>
    <w:pPr>
      <w:pBdr>
        <w:bottom w:val="single" w:sz="4" w:space="1" w:color="auto"/>
        <w:between w:val="single" w:sz="4" w:space="1" w:color="auto"/>
      </w:pBdr>
      <w:tabs>
        <w:tab w:val="right" w:pos="9185"/>
      </w:tabs>
      <w:spacing w:line="324" w:lineRule="exact"/>
      <w:ind w:left="992" w:hanging="992"/>
    </w:pPr>
  </w:style>
  <w:style w:type="paragraph" w:styleId="Literaturverzeichnis">
    <w:name w:val="Bibliography"/>
    <w:basedOn w:val="Standard"/>
    <w:next w:val="Standard"/>
    <w:uiPriority w:val="37"/>
    <w:semiHidden/>
    <w:rsid w:val="00E02496"/>
  </w:style>
  <w:style w:type="paragraph" w:styleId="Index1">
    <w:name w:val="index 1"/>
    <w:basedOn w:val="Standard"/>
    <w:next w:val="Standard"/>
    <w:autoRedefine/>
    <w:uiPriority w:val="99"/>
    <w:semiHidden/>
    <w:rsid w:val="00C20DEA"/>
    <w:pPr>
      <w:spacing w:line="240" w:lineRule="auto"/>
      <w:ind w:left="200" w:hanging="200"/>
    </w:pPr>
  </w:style>
  <w:style w:type="numbering" w:customStyle="1" w:styleId="Nummerierteberschriften">
    <w:name w:val="Nummerierte Überschriften"/>
    <w:uiPriority w:val="99"/>
    <w:rsid w:val="007F0BA1"/>
    <w:pPr>
      <w:numPr>
        <w:numId w:val="3"/>
      </w:numPr>
    </w:pPr>
  </w:style>
  <w:style w:type="numbering" w:customStyle="1" w:styleId="Aufzhlungen">
    <w:name w:val="Aufzählungen"/>
    <w:uiPriority w:val="99"/>
    <w:rsid w:val="00AF236E"/>
    <w:pPr>
      <w:numPr>
        <w:numId w:val="5"/>
      </w:numPr>
    </w:pPr>
  </w:style>
  <w:style w:type="character" w:styleId="NichtaufgelsteErwhnung">
    <w:name w:val="Unresolved Mention"/>
    <w:basedOn w:val="Absatz-Standardschriftart"/>
    <w:uiPriority w:val="79"/>
    <w:semiHidden/>
    <w:unhideWhenUsed/>
    <w:rsid w:val="0021015E"/>
    <w:rPr>
      <w:color w:val="605E5C"/>
      <w:shd w:val="clear" w:color="auto" w:fill="E1DFDD"/>
    </w:rPr>
  </w:style>
  <w:style w:type="paragraph" w:customStyle="1" w:styleId="Organisationseinheit">
    <w:name w:val="Organisationseinheit"/>
    <w:basedOn w:val="Kopfzeile"/>
    <w:uiPriority w:val="99"/>
    <w:semiHidden/>
    <w:rsid w:val="00F23862"/>
    <w:pPr>
      <w:spacing w:line="216" w:lineRule="auto"/>
      <w:ind w:left="561"/>
    </w:pPr>
    <w:rPr>
      <w:rFonts w:ascii="Source Sans Pro SemiBold" w:hAnsi="Source Sans Pro SemiBold"/>
      <w:bCs/>
      <w:sz w:val="25"/>
      <w:szCs w:val="25"/>
    </w:rPr>
  </w:style>
  <w:style w:type="paragraph" w:customStyle="1" w:styleId="AbsenderKopfzeile">
    <w:name w:val="Absender Kopfzeile"/>
    <w:basedOn w:val="Kopfzeile"/>
    <w:uiPriority w:val="39"/>
    <w:semiHidden/>
    <w:qFormat/>
    <w:rsid w:val="009969ED"/>
    <w:pPr>
      <w:spacing w:line="262" w:lineRule="auto"/>
    </w:pPr>
    <w:rPr>
      <w:sz w:val="16"/>
      <w:szCs w:val="16"/>
    </w:rPr>
  </w:style>
  <w:style w:type="table" w:customStyle="1" w:styleId="UZHTabelle1">
    <w:name w:val="UZH: Tabelle 1"/>
    <w:basedOn w:val="NormaleTabelle"/>
    <w:uiPriority w:val="99"/>
    <w:rsid w:val="00B57230"/>
    <w:tblPr>
      <w:tblBorders>
        <w:bottom w:val="single" w:sz="4" w:space="0" w:color="auto"/>
        <w:insideH w:val="single" w:sz="4" w:space="0" w:color="auto"/>
      </w:tblBorders>
      <w:tblCellMar>
        <w:top w:w="40" w:type="dxa"/>
        <w:left w:w="0" w:type="dxa"/>
        <w:bottom w:w="51" w:type="dxa"/>
        <w:right w:w="113" w:type="dxa"/>
      </w:tblCellMar>
    </w:tblPr>
    <w:tblStylePr w:type="firstRow">
      <w:rPr>
        <w:b/>
      </w:rPr>
      <w:tblPr>
        <w:tblCellMar>
          <w:top w:w="40" w:type="dxa"/>
          <w:left w:w="0" w:type="dxa"/>
          <w:bottom w:w="45" w:type="dxa"/>
          <w:right w:w="0" w:type="dxa"/>
        </w:tblCellMar>
      </w:tbl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ajorHAnsi" w:hAnsiTheme="majorHAnsi"/>
        <w:b/>
        <w:color w:val="auto"/>
      </w:rPr>
    </w:tblStylePr>
  </w:style>
  <w:style w:type="paragraph" w:customStyle="1" w:styleId="Fussnotentrennung">
    <w:name w:val="Fussnotentrennung"/>
    <w:basedOn w:val="Fuzeile"/>
    <w:semiHidden/>
    <w:qFormat/>
    <w:rsid w:val="00B40109"/>
  </w:style>
  <w:style w:type="paragraph" w:customStyle="1" w:styleId="Text8Pt">
    <w:name w:val="Text 8 Pt."/>
    <w:basedOn w:val="Standard"/>
    <w:semiHidden/>
    <w:qFormat/>
    <w:rsid w:val="00337D47"/>
    <w:pPr>
      <w:spacing w:line="220" w:lineRule="atLeast"/>
    </w:pPr>
    <w:rPr>
      <w:sz w:val="16"/>
      <w:szCs w:val="16"/>
    </w:rPr>
  </w:style>
  <w:style w:type="table" w:customStyle="1" w:styleId="UZHBeschluss">
    <w:name w:val="UZH: Beschluss"/>
    <w:basedOn w:val="NormaleTabelle"/>
    <w:uiPriority w:val="99"/>
    <w:rsid w:val="00B57230"/>
    <w:tblPr>
      <w:tblCellMar>
        <w:left w:w="0" w:type="dxa"/>
        <w:bottom w:w="204" w:type="dxa"/>
        <w:right w:w="113" w:type="dxa"/>
      </w:tblCellMar>
    </w:tblPr>
  </w:style>
  <w:style w:type="paragraph" w:customStyle="1" w:styleId="Traktandum-Titel2">
    <w:name w:val="Traktandum-Titel 2"/>
    <w:basedOn w:val="Standard"/>
    <w:next w:val="Standard"/>
    <w:uiPriority w:val="19"/>
    <w:qFormat/>
    <w:rsid w:val="004A7400"/>
    <w:pPr>
      <w:keepNext/>
      <w:numPr>
        <w:ilvl w:val="1"/>
        <w:numId w:val="8"/>
      </w:numPr>
      <w:spacing w:before="280"/>
    </w:pPr>
    <w:rPr>
      <w:b/>
    </w:rPr>
  </w:style>
  <w:style w:type="paragraph" w:customStyle="1" w:styleId="Adresse">
    <w:name w:val="Adresse"/>
    <w:basedOn w:val="Kopfzeile"/>
    <w:uiPriority w:val="79"/>
    <w:semiHidden/>
    <w:rsid w:val="005568AB"/>
    <w:pPr>
      <w:spacing w:line="262" w:lineRule="auto"/>
    </w:pPr>
    <w:rPr>
      <w:sz w:val="16"/>
      <w:szCs w:val="16"/>
    </w:rPr>
  </w:style>
  <w:style w:type="paragraph" w:customStyle="1" w:styleId="NummerierungTabelle">
    <w:name w:val="Nummerierung Tabelle"/>
    <w:uiPriority w:val="8"/>
    <w:semiHidden/>
    <w:qFormat/>
    <w:rsid w:val="00AE7A27"/>
    <w:pPr>
      <w:numPr>
        <w:ilvl w:val="5"/>
        <w:numId w:val="10"/>
      </w:numPr>
      <w:ind w:left="0" w:firstLine="0"/>
    </w:pPr>
    <w:rPr>
      <w:rFonts w:asciiTheme="majorHAnsi" w:hAnsiTheme="majorHAnsi"/>
    </w:rPr>
  </w:style>
  <w:style w:type="paragraph" w:customStyle="1" w:styleId="Titel30Pt">
    <w:name w:val="Titel 30 Pt"/>
    <w:basedOn w:val="Titel"/>
    <w:uiPriority w:val="11"/>
    <w:qFormat/>
    <w:rsid w:val="00E06041"/>
    <w:pPr>
      <w:spacing w:before="0" w:line="221" w:lineRule="auto"/>
    </w:pPr>
    <w:rPr>
      <w:sz w:val="60"/>
    </w:rPr>
  </w:style>
  <w:style w:type="paragraph" w:customStyle="1" w:styleId="Untertitel24Pt">
    <w:name w:val="Untertitel 24 Pt"/>
    <w:basedOn w:val="Untertitel"/>
    <w:uiPriority w:val="12"/>
    <w:qFormat/>
    <w:rsid w:val="00DE29B0"/>
    <w:pPr>
      <w:spacing w:before="60" w:after="160" w:line="400" w:lineRule="atLeast"/>
    </w:pPr>
    <w:rPr>
      <w:sz w:val="48"/>
      <w:szCs w:val="48"/>
    </w:rPr>
  </w:style>
  <w:style w:type="paragraph" w:customStyle="1" w:styleId="Text16Pt">
    <w:name w:val="Text 16 Pt"/>
    <w:basedOn w:val="Untertitel24Pt"/>
    <w:qFormat/>
    <w:rsid w:val="005E6805"/>
    <w:pPr>
      <w:spacing w:before="160" w:after="0" w:line="240" w:lineRule="auto"/>
      <w:contextualSpacing/>
    </w:pPr>
    <w:rPr>
      <w:sz w:val="32"/>
      <w:szCs w:val="32"/>
    </w:rPr>
  </w:style>
  <w:style w:type="paragraph" w:customStyle="1" w:styleId="Text8Pt0">
    <w:name w:val="Text 8 Pt"/>
    <w:basedOn w:val="Standard"/>
    <w:semiHidden/>
    <w:qFormat/>
    <w:rsid w:val="001B2CF1"/>
    <w:pPr>
      <w:spacing w:line="220" w:lineRule="atLeast"/>
    </w:pPr>
    <w:rPr>
      <w:sz w:val="16"/>
      <w:szCs w:val="16"/>
    </w:rPr>
  </w:style>
  <w:style w:type="table" w:customStyle="1" w:styleId="UZHTabelleFusszeile">
    <w:name w:val="UZH Tabelle: Fusszeile"/>
    <w:basedOn w:val="NormaleTabelle"/>
    <w:uiPriority w:val="99"/>
    <w:rsid w:val="00924573"/>
    <w:pPr>
      <w:spacing w:line="240" w:lineRule="auto"/>
      <w:jc w:val="center"/>
    </w:pPr>
    <w:tblPr>
      <w:tblBorders>
        <w:insideV w:val="single" w:sz="2" w:space="0" w:color="808080"/>
      </w:tblBorders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schnee/Downloads/uzh-report-de.dotx" TargetMode="External"/></Relationships>
</file>

<file path=word/theme/theme1.xml><?xml version="1.0" encoding="utf-8"?>
<a:theme xmlns:a="http://schemas.openxmlformats.org/drawingml/2006/main" name="Larissa-Design">
  <a:themeElements>
    <a:clrScheme name="Uni Zürich">
      <a:dk1>
        <a:sysClr val="windowText" lastClr="000000"/>
      </a:dk1>
      <a:lt1>
        <a:sysClr val="window" lastClr="FFFFFF"/>
      </a:lt1>
      <a:dk2>
        <a:srgbClr val="666666"/>
      </a:dk2>
      <a:lt2>
        <a:srgbClr val="D7D7D7"/>
      </a:lt2>
      <a:accent1>
        <a:srgbClr val="0028A5"/>
      </a:accent1>
      <a:accent2>
        <a:srgbClr val="4AC9E3"/>
      </a:accent2>
      <a:accent3>
        <a:srgbClr val="A4D233"/>
      </a:accent3>
      <a:accent4>
        <a:srgbClr val="FFC845"/>
      </a:accent4>
      <a:accent5>
        <a:srgbClr val="FC4C02"/>
      </a:accent5>
      <a:accent6>
        <a:srgbClr val="BF0D3E"/>
      </a:accent6>
      <a:hlink>
        <a:srgbClr val="000000"/>
      </a:hlink>
      <a:folHlink>
        <a:srgbClr val="000000"/>
      </a:folHlink>
    </a:clrScheme>
    <a:fontScheme name="Uni Zürich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24777f-78b6-4f3c-a73a-d5fa08e4d537" xsi:nil="true"/>
    <lcf76f155ced4ddcb4097134ff3c332f xmlns="c9077d15-72ed-4fec-bcfe-3472729e919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94130A2AF244FBF3F304D904ED593" ma:contentTypeVersion="18" ma:contentTypeDescription="Ein neues Dokument erstellen." ma:contentTypeScope="" ma:versionID="9c227ad3ab8d826471e210bb857ebfda">
  <xsd:schema xmlns:xsd="http://www.w3.org/2001/XMLSchema" xmlns:xs="http://www.w3.org/2001/XMLSchema" xmlns:p="http://schemas.microsoft.com/office/2006/metadata/properties" xmlns:ns2="c9077d15-72ed-4fec-bcfe-3472729e9195" xmlns:ns3="bc24777f-78b6-4f3c-a73a-d5fa08e4d537" targetNamespace="http://schemas.microsoft.com/office/2006/metadata/properties" ma:root="true" ma:fieldsID="2a0acd45fe6cc66a06723547185abeb0" ns2:_="" ns3:_="">
    <xsd:import namespace="c9077d15-72ed-4fec-bcfe-3472729e9195"/>
    <xsd:import namespace="bc24777f-78b6-4f3c-a73a-d5fa08e4d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77d15-72ed-4fec-bcfe-3472729e9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7fbe3b91-0d7a-4fca-85de-75d49bc052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4777f-78b6-4f3c-a73a-d5fa08e4d53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23888c3-3691-4ee2-9093-74875a1c94d8}" ma:internalName="TaxCatchAll" ma:showField="CatchAllData" ma:web="bc24777f-78b6-4f3c-a73a-d5fa08e4d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bc24777f-78b6-4f3c-a73a-d5fa08e4d537"/>
    <ds:schemaRef ds:uri="c9077d15-72ed-4fec-bcfe-3472729e9195"/>
  </ds:schemaRefs>
</ds:datastoreItem>
</file>

<file path=customXml/itemProps4.xml><?xml version="1.0" encoding="utf-8"?>
<ds:datastoreItem xmlns:ds="http://schemas.openxmlformats.org/officeDocument/2006/customXml" ds:itemID="{34B4E58D-CEA8-412D-AB04-35FE2FE278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77d15-72ed-4fec-bcfe-3472729e9195"/>
    <ds:schemaRef ds:uri="bc24777f-78b6-4f3c-a73a-d5fa08e4d5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uzh-report-de.dotx</Template>
  <TotalTime>0</TotalTime>
  <Pages>1</Pages>
  <Words>53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schneeberger</dc:creator>
  <dc:description>erstellt durch Vorlagenbauer.ch</dc:description>
  <cp:lastModifiedBy>Miriam Volmert</cp:lastModifiedBy>
  <cp:revision>3</cp:revision>
  <cp:lastPrinted>2023-11-09T07:42:00Z</cp:lastPrinted>
  <dcterms:created xsi:type="dcterms:W3CDTF">2026-09-18T14:23:00Z</dcterms:created>
  <dcterms:modified xsi:type="dcterms:W3CDTF">2026-09-18T14:24:00Z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</Properties>
</file>