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webextensions/webextension3.xml" ContentType="application/vnd.ms-office.webextension+xml"/>
  <Override PartName="/word/webextensions/webextension4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FFE7" w14:textId="77777777" w:rsidR="00B928BC" w:rsidRDefault="00B928BC" w:rsidP="00B928BC">
      <w:pPr>
        <w:pStyle w:val="1pt"/>
        <w:sectPr w:rsidR="00B928BC" w:rsidSect="000A769A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2739" w:right="1361" w:bottom="1270" w:left="1361" w:header="340" w:footer="170" w:gutter="0"/>
          <w:cols w:space="708"/>
          <w:docGrid w:linePitch="360"/>
          <w15:footnoteColumns w:val="1"/>
        </w:sectPr>
      </w:pPr>
    </w:p>
    <w:p w14:paraId="787567CF" w14:textId="46D52FEE" w:rsidR="004A7989" w:rsidRDefault="00000000" w:rsidP="004A7989">
      <w:sdt>
        <w:sdtPr>
          <w:rPr>
            <w:lang w:val="en-GB"/>
          </w:rPr>
          <w:alias w:val="Body City-Date Block"/>
          <w:tag w:val="officeatworkDocumentPart: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"/>
          <w:id w:val="-1648347412"/>
          <w:placeholder>
            <w:docPart w:val="DefaultPlaceholder_-1854013440"/>
          </w:placeholder>
          <w15:appearance w15:val="hidden"/>
        </w:sdtPr>
        <w:sdtContent>
          <w:sdt>
            <w:sdtPr>
              <w:tag w:val="officeatworkDocumentPart: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"/>
              <w:id w:val="-1472289025"/>
              <w:lock w:val="sdtLocked"/>
              <w:placeholder>
                <w:docPart w:val="B189F274D2E8B14088555E81C442618E"/>
              </w:placeholder>
              <w:showingPlcHdr/>
              <w15:appearance w15:val="hidden"/>
            </w:sdtPr>
            <w:sdtContent>
              <w:r w:rsidR="004A7989" w:rsidRPr="001147F8">
                <w:rPr>
                  <w:rStyle w:val="Platzhaltertext"/>
                </w:rPr>
                <w:t>​</w:t>
              </w:r>
            </w:sdtContent>
          </w:sdt>
        </w:sdtContent>
      </w:sdt>
      <w:r w:rsidR="004A7989">
        <w:rPr>
          <w:rStyle w:val="berschrift1Zchn"/>
        </w:rPr>
        <w:t xml:space="preserve">Antrag </w:t>
      </w:r>
      <w:r w:rsidR="00CD6A4B">
        <w:rPr>
          <w:rStyle w:val="berschrift1Zchn"/>
        </w:rPr>
        <w:t>Selbstorganisierte Arbeitsgruppe im Forschungskontext</w:t>
      </w:r>
      <w:r w:rsidR="004A7989">
        <w:rPr>
          <w:rStyle w:val="berschrift1Zchn"/>
        </w:rPr>
        <w:br/>
      </w:r>
      <w:r w:rsidR="004A7989">
        <w:rPr>
          <w:rStyle w:val="berschrift1Zchn"/>
        </w:rPr>
        <w:br/>
      </w:r>
      <w:r w:rsidR="004A7989">
        <w:t>Bitte beachten Sie, dass unvollständige und verspätete Anträge nicht berücksichtigt werden können.</w:t>
      </w:r>
    </w:p>
    <w:p w14:paraId="0DE913FF" w14:textId="1F152E67" w:rsidR="00CD6A4B" w:rsidRDefault="00CD6A4B" w:rsidP="004A7989">
      <w:pPr>
        <w:pStyle w:val="berschrift2"/>
        <w:numPr>
          <w:ilvl w:val="0"/>
          <w:numId w:val="23"/>
        </w:numPr>
      </w:pPr>
      <w:r>
        <w:t>Angaben Antragssteller:innen (= Organisationsteam)</w:t>
      </w:r>
    </w:p>
    <w:p w14:paraId="0029E26D" w14:textId="77777777" w:rsidR="00CD6A4B" w:rsidRPr="00CD6A4B" w:rsidRDefault="00CD6A4B" w:rsidP="00CD6A4B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2976"/>
        <w:gridCol w:w="2948"/>
      </w:tblGrid>
      <w:tr w:rsidR="00CD6A4B" w14:paraId="7A1A9BF7" w14:textId="5C2C6FCE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single" w:sz="4" w:space="0" w:color="auto"/>
            </w:tcBorders>
          </w:tcPr>
          <w:p w14:paraId="64D41210" w14:textId="65FEBB03" w:rsidR="00CD6A4B" w:rsidRPr="00CD6A4B" w:rsidRDefault="00CD6A4B" w:rsidP="004A7989">
            <w:pPr>
              <w:rPr>
                <w:bCs/>
              </w:rPr>
            </w:pPr>
            <w:r w:rsidRPr="00CD6A4B">
              <w:rPr>
                <w:bCs/>
              </w:rPr>
              <w:t>Funktion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14:paraId="563CEB45" w14:textId="27F702FE" w:rsidR="00CD6A4B" w:rsidRPr="00CD6A4B" w:rsidRDefault="00CD6A4B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D6A4B">
              <w:rPr>
                <w:bCs/>
              </w:rPr>
              <w:t>Vorname, Nachname</w:t>
            </w:r>
          </w:p>
        </w:tc>
        <w:tc>
          <w:tcPr>
            <w:tcW w:w="2948" w:type="dxa"/>
            <w:tcBorders>
              <w:left w:val="single" w:sz="4" w:space="0" w:color="auto"/>
              <w:bottom w:val="single" w:sz="4" w:space="0" w:color="auto"/>
            </w:tcBorders>
          </w:tcPr>
          <w:p w14:paraId="2FCA230E" w14:textId="157E6ED1" w:rsidR="00CD6A4B" w:rsidRPr="00CD6A4B" w:rsidRDefault="00CD6A4B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D6A4B">
              <w:rPr>
                <w:bCs/>
              </w:rPr>
              <w:t>Doktoratsfach</w:t>
            </w:r>
          </w:p>
        </w:tc>
      </w:tr>
      <w:tr w:rsidR="00CD6A4B" w14:paraId="08589BA7" w14:textId="78AF952B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69DE5421" w14:textId="474BB5A1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Antragssteller:in 1 (Ansprechperson für Rückfragen, Abrechnung etc.)</w:t>
            </w: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114E6A81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  <w:tcBorders>
              <w:top w:val="single" w:sz="4" w:space="0" w:color="auto"/>
            </w:tcBorders>
          </w:tcPr>
          <w:p w14:paraId="02FA7E99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3F8D4624" w14:textId="5ED75D51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4A57FF67" w14:textId="66228538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Antragssteller:in 2</w:t>
            </w:r>
          </w:p>
        </w:tc>
        <w:tc>
          <w:tcPr>
            <w:tcW w:w="2976" w:type="dxa"/>
          </w:tcPr>
          <w:p w14:paraId="2CEDF2ED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0723CCF1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2FCB9E6C" w14:textId="0379DBDF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29C896F7" w14:textId="27ABB003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Antragssteller:in 3</w:t>
            </w:r>
          </w:p>
        </w:tc>
        <w:tc>
          <w:tcPr>
            <w:tcW w:w="2976" w:type="dxa"/>
          </w:tcPr>
          <w:p w14:paraId="0F544AF0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74F4B4D4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40D00AFA" w14:textId="6ACA1968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318968C8" w14:textId="10EAFF18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…</w:t>
            </w:r>
          </w:p>
        </w:tc>
        <w:tc>
          <w:tcPr>
            <w:tcW w:w="2976" w:type="dxa"/>
          </w:tcPr>
          <w:p w14:paraId="7F85886F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663D964D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64747EB5" w14:textId="77777777" w:rsidR="004A7989" w:rsidRDefault="004A7989" w:rsidP="004A7989"/>
    <w:p w14:paraId="21A373BE" w14:textId="16C73980" w:rsidR="00CD6A4B" w:rsidRPr="004A7989" w:rsidRDefault="00CD6A4B" w:rsidP="00CD6A4B">
      <w:pPr>
        <w:pStyle w:val="berschrift2"/>
        <w:numPr>
          <w:ilvl w:val="0"/>
          <w:numId w:val="23"/>
        </w:numPr>
      </w:pPr>
      <w:r>
        <w:t>Übersicht beantragtes Budget</w:t>
      </w:r>
    </w:p>
    <w:p w14:paraId="107A4C40" w14:textId="77777777" w:rsidR="004A7989" w:rsidRDefault="004A7989" w:rsidP="004A7989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3019"/>
        <w:gridCol w:w="2920"/>
      </w:tblGrid>
      <w:tr w:rsidR="00CD6A4B" w14:paraId="2702F9C0" w14:textId="64899A3E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  <w:tcBorders>
              <w:right w:val="single" w:sz="4" w:space="0" w:color="auto"/>
            </w:tcBorders>
          </w:tcPr>
          <w:p w14:paraId="1AAD5116" w14:textId="3016B84E" w:rsidR="00CD6A4B" w:rsidRPr="004A7989" w:rsidRDefault="00CD6A4B" w:rsidP="00085E41">
            <w:r>
              <w:t>Posten</w:t>
            </w:r>
          </w:p>
        </w:tc>
        <w:tc>
          <w:tcPr>
            <w:tcW w:w="3019" w:type="dxa"/>
            <w:tcBorders>
              <w:left w:val="single" w:sz="4" w:space="0" w:color="auto"/>
              <w:right w:val="single" w:sz="4" w:space="0" w:color="auto"/>
            </w:tcBorders>
          </w:tcPr>
          <w:p w14:paraId="060C7577" w14:textId="7101498F" w:rsidR="00CD6A4B" w:rsidRPr="004A7989" w:rsidRDefault="00CD6A4B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Details</w:t>
            </w:r>
          </w:p>
        </w:tc>
        <w:tc>
          <w:tcPr>
            <w:tcW w:w="2920" w:type="dxa"/>
            <w:tcBorders>
              <w:left w:val="single" w:sz="4" w:space="0" w:color="auto"/>
            </w:tcBorders>
          </w:tcPr>
          <w:p w14:paraId="0DEF24AD" w14:textId="66298618" w:rsidR="00CD6A4B" w:rsidRDefault="00CD6A4B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Betrag (in CHF)</w:t>
            </w:r>
          </w:p>
        </w:tc>
      </w:tr>
      <w:tr w:rsidR="00CD6A4B" w14:paraId="368218F2" w14:textId="2A5EC6C2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3833F1F9" w14:textId="56913977" w:rsidR="00CD6A4B" w:rsidRPr="004A7989" w:rsidRDefault="00CD6A4B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Veranstaltungskosten (z.B. Kaffeepausen, Mittagessen, Flyer)</w:t>
            </w:r>
          </w:p>
        </w:tc>
        <w:tc>
          <w:tcPr>
            <w:tcW w:w="3019" w:type="dxa"/>
          </w:tcPr>
          <w:p w14:paraId="3BD6B247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10FBC603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51C72A05" w14:textId="25E82A26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3803DCDF" w14:textId="079D604C" w:rsidR="00CD6A4B" w:rsidRPr="004A7989" w:rsidRDefault="00CD6A4B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Honorare für externe Expert:innen</w:t>
            </w:r>
          </w:p>
        </w:tc>
        <w:tc>
          <w:tcPr>
            <w:tcW w:w="3019" w:type="dxa"/>
          </w:tcPr>
          <w:p w14:paraId="073D3281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56A5AB1A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320368CB" w14:textId="2CA1E03C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60A3F3A1" w14:textId="600750AA" w:rsidR="00CD6A4B" w:rsidRPr="004A7989" w:rsidRDefault="00CD6A4B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Reise- und Übernachtungskosten von externen Expert:innen</w:t>
            </w:r>
          </w:p>
        </w:tc>
        <w:tc>
          <w:tcPr>
            <w:tcW w:w="3019" w:type="dxa"/>
          </w:tcPr>
          <w:p w14:paraId="0CC66452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592424D4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53097AD2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417BA251" w14:textId="4CB7BCEC" w:rsidR="00CD6A4B" w:rsidRPr="00CD6A4B" w:rsidRDefault="00CD6A4B" w:rsidP="00085E41">
            <w:r w:rsidRPr="00CD6A4B">
              <w:t>Total beantragt (max. 5000 CHF)</w:t>
            </w:r>
          </w:p>
        </w:tc>
        <w:tc>
          <w:tcPr>
            <w:tcW w:w="3019" w:type="dxa"/>
          </w:tcPr>
          <w:p w14:paraId="3F0ECDF9" w14:textId="77777777" w:rsidR="00CD6A4B" w:rsidRPr="00CD6A4B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2920" w:type="dxa"/>
          </w:tcPr>
          <w:p w14:paraId="3600AD6A" w14:textId="77777777" w:rsidR="00CD6A4B" w:rsidRPr="00CD6A4B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</w:tbl>
    <w:p w14:paraId="557E540C" w14:textId="12CEFE84" w:rsidR="00C82F7F" w:rsidRDefault="00C82F7F" w:rsidP="00C82F7F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7"/>
        <w:gridCol w:w="2948"/>
      </w:tblGrid>
      <w:tr w:rsidR="00240455" w14:paraId="35828D34" w14:textId="77777777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093F0AA" w14:textId="3FFB37B7" w:rsidR="00240455" w:rsidRPr="004A7989" w:rsidRDefault="00240455" w:rsidP="00085E41">
            <w:r>
              <w:t xml:space="preserve">Weiteres </w:t>
            </w:r>
          </w:p>
        </w:tc>
        <w:tc>
          <w:tcPr>
            <w:tcW w:w="294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68488D7" w14:textId="77777777" w:rsidR="00240455" w:rsidRPr="004A7989" w:rsidRDefault="00240455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Betrag (in CHF)</w:t>
            </w:r>
          </w:p>
        </w:tc>
      </w:tr>
      <w:tr w:rsidR="00240455" w14:paraId="7B11316F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6C6FC959" w14:textId="456140C5" w:rsidR="00240455" w:rsidRPr="00240455" w:rsidRDefault="0024045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Bei Flugreisen: </w:t>
            </w:r>
            <w:r w:rsidRPr="00240455">
              <w:rPr>
                <w:b w:val="0"/>
                <w:bCs/>
              </w:rPr>
              <w:t xml:space="preserve">Lenkungsabgabe auf flugbedingte CO2-Emissionen (wird vom beantragten Total abgezogen und für den Zug- und </w:t>
            </w:r>
            <w:proofErr w:type="spellStart"/>
            <w:r w:rsidRPr="00240455">
              <w:rPr>
                <w:b w:val="0"/>
                <w:bCs/>
              </w:rPr>
              <w:t>Busreisenförderung</w:t>
            </w:r>
            <w:proofErr w:type="spellEnd"/>
            <w:r w:rsidRPr="00240455">
              <w:rPr>
                <w:b w:val="0"/>
                <w:bCs/>
              </w:rPr>
              <w:t xml:space="preserve"> der </w:t>
            </w:r>
            <w:proofErr w:type="spellStart"/>
            <w:r w:rsidRPr="00240455">
              <w:rPr>
                <w:b w:val="0"/>
                <w:bCs/>
              </w:rPr>
              <w:t>PhF</w:t>
            </w:r>
            <w:proofErr w:type="spellEnd"/>
            <w:r w:rsidRPr="00240455">
              <w:rPr>
                <w:b w:val="0"/>
                <w:bCs/>
              </w:rPr>
              <w:t xml:space="preserve"> sowie für CO2-Kompensation verwendet</w:t>
            </w:r>
            <w:r>
              <w:rPr>
                <w:b w:val="0"/>
                <w:bCs/>
              </w:rPr>
              <w:t>.)</w:t>
            </w:r>
          </w:p>
        </w:tc>
        <w:tc>
          <w:tcPr>
            <w:tcW w:w="2948" w:type="dxa"/>
          </w:tcPr>
          <w:p w14:paraId="178C43C9" w14:textId="77777777" w:rsidR="00240455" w:rsidRPr="004A7989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240455" w14:paraId="083F1A4B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5F451379" w14:textId="2FAC24F0" w:rsidR="00240455" w:rsidRPr="00240455" w:rsidRDefault="0024045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Zusätzlich für die Reise eingeworbene Fördermittel</w:t>
            </w:r>
          </w:p>
        </w:tc>
        <w:tc>
          <w:tcPr>
            <w:tcW w:w="2948" w:type="dxa"/>
          </w:tcPr>
          <w:p w14:paraId="7808E4D1" w14:textId="77777777" w:rsidR="00240455" w:rsidRPr="004A7989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7A784AAC" w14:textId="77777777" w:rsidR="008D34BF" w:rsidRDefault="008D34BF" w:rsidP="00C82F7F"/>
    <w:p w14:paraId="37DC8E8F" w14:textId="77777777" w:rsidR="008D34BF" w:rsidRDefault="008D34BF" w:rsidP="008D34BF">
      <w:pPr>
        <w:pStyle w:val="berschrift2"/>
        <w:numPr>
          <w:ilvl w:val="0"/>
          <w:numId w:val="23"/>
        </w:numPr>
      </w:pPr>
      <w:r>
        <w:t>Folgeantrag</w:t>
      </w:r>
    </w:p>
    <w:p w14:paraId="2355D446" w14:textId="77777777" w:rsidR="008D34BF" w:rsidRDefault="008D34BF" w:rsidP="008D34BF">
      <w:r>
        <w:t>Handelt es sich um einen Folgeantrag (wurde die Gruppe im letzten Jahr durch die Graduiertenschule gefördert?) ____________ (Ja/Nein)</w:t>
      </w:r>
    </w:p>
    <w:p w14:paraId="2EBD507B" w14:textId="77777777" w:rsidR="008D34BF" w:rsidRDefault="008D34BF" w:rsidP="008D34BF">
      <w:r>
        <w:br/>
        <w:t>Wenn ja: Bitte verfassen Sie eine kurze Selbstevaluation der Aktivitäten des vergangenen Jahres (max. 2000 Zeichen, inkl. Leerzeichen).</w:t>
      </w:r>
    </w:p>
    <w:p w14:paraId="775E0DE8" w14:textId="77777777" w:rsidR="00911107" w:rsidRDefault="00911107" w:rsidP="008D34BF"/>
    <w:p w14:paraId="6BF4C762" w14:textId="29601705" w:rsidR="00911107" w:rsidRPr="00911107" w:rsidRDefault="00911107" w:rsidP="008D34BF">
      <w:pPr>
        <w:rPr>
          <w:i/>
          <w:iCs/>
        </w:rPr>
      </w:pPr>
      <w:r w:rsidRPr="00911107">
        <w:rPr>
          <w:i/>
          <w:iCs/>
        </w:rPr>
        <w:t>Text</w:t>
      </w:r>
    </w:p>
    <w:p w14:paraId="668FDB4A" w14:textId="77777777" w:rsidR="008D34BF" w:rsidRDefault="008D34BF" w:rsidP="00C82F7F"/>
    <w:p w14:paraId="72D86284" w14:textId="387F3841" w:rsidR="00D03175" w:rsidRDefault="00CD6A4B" w:rsidP="00CD6A4B">
      <w:pPr>
        <w:pStyle w:val="berschrift3"/>
        <w:numPr>
          <w:ilvl w:val="0"/>
          <w:numId w:val="23"/>
        </w:numPr>
      </w:pPr>
      <w:r>
        <w:lastRenderedPageBreak/>
        <w:t>Projektbeschreibung</w:t>
      </w:r>
      <w:r w:rsidR="00D03175">
        <w:t xml:space="preserve"> (max. 2000 Zeichen inkl. Leerzeichen)</w:t>
      </w:r>
    </w:p>
    <w:p w14:paraId="79477555" w14:textId="77777777" w:rsidR="00D03175" w:rsidRDefault="00D03175" w:rsidP="00D03175">
      <w:pPr>
        <w:rPr>
          <w:i/>
          <w:iCs/>
        </w:rPr>
      </w:pPr>
    </w:p>
    <w:p w14:paraId="0B9A35E1" w14:textId="09FF50CC" w:rsidR="00D03175" w:rsidRPr="00D03175" w:rsidRDefault="00D03175" w:rsidP="00D03175">
      <w:r>
        <w:rPr>
          <w:i/>
          <w:iCs/>
        </w:rPr>
        <w:t>Text</w:t>
      </w:r>
    </w:p>
    <w:p w14:paraId="6E79A355" w14:textId="77777777" w:rsidR="00D03175" w:rsidRDefault="00D03175" w:rsidP="00D03175">
      <w:pPr>
        <w:rPr>
          <w:i/>
          <w:iCs/>
        </w:rPr>
      </w:pPr>
    </w:p>
    <w:p w14:paraId="6C4CE703" w14:textId="77777777" w:rsidR="00D03175" w:rsidRPr="00D03175" w:rsidRDefault="00D03175" w:rsidP="00D03175"/>
    <w:p w14:paraId="150A9FA8" w14:textId="77777777" w:rsidR="00D03175" w:rsidRPr="00D03175" w:rsidRDefault="00D03175" w:rsidP="00D03175"/>
    <w:p w14:paraId="144FAA3D" w14:textId="77777777" w:rsidR="00D03175" w:rsidRPr="00D03175" w:rsidRDefault="00D03175" w:rsidP="00D03175"/>
    <w:p w14:paraId="4A7FA334" w14:textId="77777777" w:rsidR="00D03175" w:rsidRPr="00D03175" w:rsidRDefault="00D03175" w:rsidP="00D03175"/>
    <w:p w14:paraId="594EFDF0" w14:textId="77777777" w:rsidR="00D03175" w:rsidRPr="00D03175" w:rsidRDefault="00D03175" w:rsidP="00D03175"/>
    <w:p w14:paraId="72299BD6" w14:textId="77777777" w:rsidR="00D03175" w:rsidRPr="00D03175" w:rsidRDefault="00D03175" w:rsidP="00D03175"/>
    <w:p w14:paraId="273637DC" w14:textId="77777777" w:rsidR="00D03175" w:rsidRPr="00D03175" w:rsidRDefault="00D03175" w:rsidP="00D03175"/>
    <w:p w14:paraId="1DDF2A99" w14:textId="77777777" w:rsidR="00D03175" w:rsidRDefault="00D03175" w:rsidP="00D03175">
      <w:pPr>
        <w:rPr>
          <w:i/>
          <w:iCs/>
        </w:rPr>
      </w:pPr>
    </w:p>
    <w:p w14:paraId="4CE42AD6" w14:textId="77777777" w:rsidR="00D03175" w:rsidRDefault="00D03175" w:rsidP="00D03175">
      <w:pPr>
        <w:rPr>
          <w:i/>
          <w:iCs/>
        </w:rPr>
      </w:pPr>
    </w:p>
    <w:p w14:paraId="72153C37" w14:textId="00665835" w:rsidR="00D03175" w:rsidRDefault="00CD6A4B" w:rsidP="00CD6A4B">
      <w:pPr>
        <w:pStyle w:val="berschrift2"/>
        <w:numPr>
          <w:ilvl w:val="0"/>
          <w:numId w:val="23"/>
        </w:numPr>
      </w:pPr>
      <w:r>
        <w:t>Geplantes Programm</w:t>
      </w:r>
    </w:p>
    <w:p w14:paraId="1A52CC17" w14:textId="77777777" w:rsidR="00CD6A4B" w:rsidRDefault="00CD6A4B" w:rsidP="00D03175"/>
    <w:p w14:paraId="5898D259" w14:textId="2852462A" w:rsidR="00CD6A4B" w:rsidRPr="00AD6F6B" w:rsidRDefault="00AD6F6B" w:rsidP="00D03175">
      <w:pPr>
        <w:rPr>
          <w:i/>
          <w:iCs/>
        </w:rPr>
      </w:pPr>
      <w:r w:rsidRPr="00AD6F6B">
        <w:rPr>
          <w:i/>
          <w:iCs/>
        </w:rPr>
        <w:t>Text</w:t>
      </w:r>
    </w:p>
    <w:p w14:paraId="67CEFAE1" w14:textId="77777777" w:rsidR="00CD6A4B" w:rsidRDefault="00CD6A4B" w:rsidP="00D03175"/>
    <w:p w14:paraId="3CA1DFAD" w14:textId="543F678C" w:rsidR="00CD6A4B" w:rsidRDefault="00CD6A4B" w:rsidP="00CD6A4B">
      <w:pPr>
        <w:pStyle w:val="berschrift2"/>
        <w:numPr>
          <w:ilvl w:val="0"/>
          <w:numId w:val="23"/>
        </w:numPr>
      </w:pPr>
      <w:r>
        <w:t xml:space="preserve">Bestätigung </w:t>
      </w:r>
      <w:proofErr w:type="spellStart"/>
      <w:r>
        <w:t>Doktoratskoordinator:in</w:t>
      </w:r>
      <w:proofErr w:type="spellEnd"/>
    </w:p>
    <w:p w14:paraId="6D1C0292" w14:textId="37E80A71" w:rsidR="00CD6A4B" w:rsidRDefault="00CD6A4B" w:rsidP="00D03175">
      <w:r>
        <w:t xml:space="preserve">«Hiermit bestätigen wir, den Antrag mit _______________________ (NAME), </w:t>
      </w:r>
      <w:proofErr w:type="spellStart"/>
      <w:r>
        <w:t>Doktoratskoordinator:in</w:t>
      </w:r>
      <w:proofErr w:type="spellEnd"/>
      <w:r>
        <w:t xml:space="preserve"> der Graduiertenschule, vorbesprochen zu haben.</w:t>
      </w:r>
    </w:p>
    <w:p w14:paraId="102D8A3F" w14:textId="77777777" w:rsidR="00D03175" w:rsidRDefault="00D03175" w:rsidP="00D03175"/>
    <w:p w14:paraId="4CFCDDE9" w14:textId="77777777" w:rsidR="00D03175" w:rsidRDefault="00D03175" w:rsidP="00D03175"/>
    <w:p w14:paraId="183A440F" w14:textId="027B84CA" w:rsidR="00D03175" w:rsidRPr="00D03175" w:rsidRDefault="00D03175" w:rsidP="00CD6A4B"/>
    <w:sectPr w:rsidR="00D03175" w:rsidRPr="00D03175" w:rsidSect="000A769A">
      <w:headerReference w:type="default" r:id="rId21"/>
      <w:footerReference w:type="default" r:id="rId22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D1A5F" w14:textId="77777777" w:rsidR="00DB4943" w:rsidRDefault="00DB4943" w:rsidP="00F91D37">
      <w:pPr>
        <w:spacing w:line="240" w:lineRule="auto"/>
      </w:pPr>
      <w:r>
        <w:separator/>
      </w:r>
    </w:p>
  </w:endnote>
  <w:endnote w:type="continuationSeparator" w:id="0">
    <w:p w14:paraId="24DDED34" w14:textId="77777777" w:rsidR="00DB4943" w:rsidRDefault="00DB4943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E2C62" w14:textId="77777777" w:rsidR="00CD6A4B" w:rsidRDefault="00CD6A4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545A0" w14:textId="77777777" w:rsidR="00CD6A4B" w:rsidRDefault="00CD6A4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6F3F3" w14:textId="77777777" w:rsidR="00CD6A4B" w:rsidRDefault="00CD6A4B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pacing w:val="-2"/>
        <w:sz w:val="16"/>
        <w:szCs w:val="16"/>
      </w:rPr>
      <w:alias w:val="Footer Block P2"/>
      <w:tag w:val="officeatworkDocumentPart: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"/>
      <w:id w:val="-1040966828"/>
      <w:placeholder>
        <w:docPart w:val="C985F2DBE43B4A4691078DC14CA99A51"/>
      </w:placeholder>
      <w15:appearance w15:val="hidden"/>
    </w:sdtPr>
    <w:sdtContent>
      <w:p w14:paraId="55ECE825" w14:textId="77777777" w:rsidR="002B46E3" w:rsidRDefault="002B46E3" w:rsidP="00471A91">
        <w:pPr>
          <w:pStyle w:val="1pt"/>
          <w:rPr>
            <w:lang w:val="en-GB"/>
          </w:rPr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B46E3" w14:paraId="6A971D2F" w14:textId="77777777" w:rsidTr="00A02571">
          <w:tc>
            <w:tcPr>
              <w:tcW w:w="8647" w:type="dxa"/>
            </w:tcPr>
            <w:p w14:paraId="7C92A8A2" w14:textId="0D729AC8" w:rsidR="002B46E3" w:rsidRPr="00762086" w:rsidRDefault="00000000" w:rsidP="006B5212">
              <w:pPr>
                <w:pStyle w:val="Fuzeile"/>
                <w:rPr>
                  <w:lang w:val="en-GB"/>
                </w:rPr>
              </w:pPr>
              <w:sdt>
                <w:sdtPr>
                  <w:tag w:val="officeatworkDocumentPart: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"/>
                  <w:id w:val="655267115"/>
                  <w:lock w:val="sdtContentLocked"/>
                  <w:placeholder>
                    <w:docPart w:val="64A5505D638C4C4197FAE6E611721246"/>
                  </w:placeholder>
                  <w15:appearance w15:val="hidden"/>
                </w:sdtPr>
                <w:sdtContent>
                  <w:r w:rsidR="004A7989">
                    <w:rPr>
                      <w:rStyle w:val="footerorganisation"/>
                      <w:rFonts w:eastAsiaTheme="minorHAnsi"/>
                    </w:rPr>
                    <w:t>Universität Zürich</w:t>
                  </w:r>
                  <w:r w:rsidR="004A7989">
                    <w:rPr>
                      <w:rFonts w:eastAsia="Times New Roman"/>
                    </w:rPr>
                    <w:t xml:space="preserve"> | Philosophische Fakultät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215C3CD9" w14:textId="77777777" w:rsidR="002B46E3" w:rsidRPr="003564A6" w:rsidRDefault="002B46E3" w:rsidP="003564A6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3564A6">
                <w:rPr>
                  <w:spacing w:val="-2"/>
                  <w:sz w:val="16"/>
                  <w:szCs w:val="16"/>
                </w:rPr>
                <w:fldChar w:fldCharType="begin"/>
              </w:r>
              <w:r w:rsidRPr="003564A6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3564A6">
                <w:rPr>
                  <w:spacing w:val="-2"/>
                  <w:sz w:val="16"/>
                  <w:szCs w:val="16"/>
                </w:rPr>
                <w:fldChar w:fldCharType="separate"/>
              </w:r>
              <w:r w:rsidRPr="003564A6">
                <w:rPr>
                  <w:spacing w:val="-2"/>
                  <w:sz w:val="16"/>
                  <w:szCs w:val="16"/>
                </w:rPr>
                <w:t>2</w:t>
              </w:r>
              <w:r w:rsidRPr="003564A6">
                <w:rPr>
                  <w:spacing w:val="-2"/>
                  <w:sz w:val="16"/>
                  <w:szCs w:val="16"/>
                </w:rPr>
                <w:fldChar w:fldCharType="end"/>
              </w:r>
              <w:r w:rsidRPr="003564A6">
                <w:rPr>
                  <w:spacing w:val="-2"/>
                  <w:sz w:val="16"/>
                  <w:szCs w:val="16"/>
                </w:rPr>
                <w:t xml:space="preserve">   |   </w:t>
              </w:r>
              <w:r>
                <w:rPr>
                  <w:spacing w:val="-2"/>
                  <w:sz w:val="16"/>
                  <w:szCs w:val="16"/>
                </w:rPr>
                <w:fldChar w:fldCharType="begin"/>
              </w:r>
              <w:r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>
                <w:rPr>
                  <w:spacing w:val="-2"/>
                  <w:sz w:val="16"/>
                  <w:szCs w:val="16"/>
                </w:rPr>
                <w:fldChar w:fldCharType="separate"/>
              </w:r>
              <w:r>
                <w:rPr>
                  <w:noProof/>
                  <w:spacing w:val="-2"/>
                  <w:sz w:val="16"/>
                  <w:szCs w:val="16"/>
                </w:rPr>
                <w:t>2</w:t>
              </w:r>
              <w:r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441744AD" w14:textId="4247716F" w:rsidR="00B928BC" w:rsidRPr="009A121D" w:rsidRDefault="00000000" w:rsidP="009A121D">
        <w:pPr>
          <w:pStyle w:val="Fuzeile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43C155" w14:textId="77777777" w:rsidR="00DB4943" w:rsidRPr="00B40109" w:rsidRDefault="00DB4943" w:rsidP="009A121D">
      <w:pPr>
        <w:pStyle w:val="Fussnotentrennung"/>
      </w:pPr>
    </w:p>
  </w:footnote>
  <w:footnote w:type="continuationSeparator" w:id="0">
    <w:p w14:paraId="6FA0E8ED" w14:textId="77777777" w:rsidR="00DB4943" w:rsidRDefault="00DB4943" w:rsidP="00F91D37">
      <w:pPr>
        <w:spacing w:line="240" w:lineRule="auto"/>
      </w:pPr>
      <w:r>
        <w:continuationSeparator/>
      </w:r>
    </w:p>
  </w:footnote>
  <w:footnote w:type="continuationNotice" w:id="1">
    <w:p w14:paraId="3702C253" w14:textId="77777777" w:rsidR="00DB4943" w:rsidRDefault="00DB494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E5186" w14:textId="77777777" w:rsidR="00CD6A4B" w:rsidRDefault="00CD6A4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Header Block P1"/>
      <w:tag w:val="officeatworkDocumentPart: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"/>
      <w:id w:val="-1010140124"/>
      <w:placeholder>
        <w:docPart w:val="DefaultPlaceholder_-1854013440"/>
      </w:placeholder>
      <w15:appearance w15:val="hidden"/>
    </w:sdtPr>
    <w:sdtContent>
      <w:p w14:paraId="73C0AA44" w14:textId="77777777" w:rsidR="00A16CD1" w:rsidRDefault="00A16CD1" w:rsidP="00BF0707">
        <w:pPr>
          <w:pStyle w:val="1pt"/>
          <w:rPr>
            <w:lang w:val="en-GB"/>
          </w:rPr>
        </w:pPr>
      </w:p>
      <w:tbl>
        <w:tblPr>
          <w:tblStyle w:val="TabelleohneRahmen"/>
          <w:tblW w:w="10093" w:type="dxa"/>
          <w:tblInd w:w="-987" w:type="dxa"/>
          <w:tblLook w:val="04A0" w:firstRow="1" w:lastRow="0" w:firstColumn="1" w:lastColumn="0" w:noHBand="0" w:noVBand="1"/>
        </w:tblPr>
        <w:tblGrid>
          <w:gridCol w:w="2852"/>
          <w:gridCol w:w="4742"/>
          <w:gridCol w:w="2499"/>
        </w:tblGrid>
        <w:tr w:rsidR="00A16CD1" w:rsidRPr="00464594" w14:paraId="478FAA83" w14:textId="77777777" w:rsidTr="001A38FB">
          <w:trPr>
            <w:trHeight w:hRule="exact" w:val="851"/>
          </w:trPr>
          <w:sdt>
            <w:sdtPr>
    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    <w:id w:val="-261679169"/>
              <w:lock w:val="sdtContentLocked"/>
              <w:placeholder>
                <w:docPart w:val="B1C59C6C54CF524C8C688FDCC6F2D0E4"/>
              </w:placeholder>
              <w15:appearance w15:val="hidden"/>
            </w:sdtPr>
            <w:sdtContent>
              <w:tc>
                <w:tcPr>
                  <w:tcW w:w="2852" w:type="dxa"/>
                  <w:tcBorders>
                    <w:right w:val="single" w:sz="4" w:space="0" w:color="808080"/>
                  </w:tcBorders>
                </w:tcPr>
                <w:p w14:paraId="4150F54E" w14:textId="2B6CA5EA" w:rsidR="00A16CD1" w:rsidRPr="00FF209A" w:rsidRDefault="004A7989" w:rsidP="00464594">
                  <w:pPr>
                    <w:pStyle w:val="1pt"/>
                    <w:rPr>
                      <w:lang w:val="en-GB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0225CA78" wp14:editId="1C372402">
                        <wp:extent cx="1536700" cy="533400"/>
                        <wp:effectExtent l="0" t="0" r="0" b="0"/>
                        <wp:docPr id="1524209480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524209480" name="Grafik 2"/>
                                <pic:cNvPicPr/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6700" cy="533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sdtContent>
          </w:sdt>
          <w:bookmarkStart w:id="0" w:name="_Hlk161661231" w:displacedByCustomXml="next"/>
          <w:sdt>
            <w:sdtPr>
              <w:rPr>
                <w:rFonts w:asciiTheme="minorHAnsi" w:hAnsiTheme="minorHAnsi"/>
                <w:bCs w:val="0"/>
                <w:sz w:val="2"/>
                <w:szCs w:val="20"/>
                <w:lang w:val="de-CH"/>
              </w:rPr>
    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    <w:id w:val="560988839"/>
              <w:lock w:val="sdtLocked"/>
              <w:placeholder>
                <w:docPart w:val="F9375D77830E03409132BBDE4521E91C"/>
              </w:placeholder>
              <w15:appearance w15:val="hidden"/>
            </w:sdtPr>
            <w:sdtContent>
              <w:tc>
                <w:tcPr>
                  <w:tcW w:w="4742" w:type="dxa"/>
                  <w:tcBorders>
                    <w:left w:val="single" w:sz="4" w:space="0" w:color="808080"/>
                  </w:tcBorders>
                  <w:tcMar>
                    <w:right w:w="57" w:type="dxa"/>
                  </w:tcMar>
                  <w:vAlign w:val="center"/>
                </w:tcPr>
                <w:p w14:paraId="08FA8D65" w14:textId="77777777" w:rsidR="004A7989" w:rsidRDefault="004A7989">
                  <w:pPr>
                    <w:pStyle w:val="headerdepartment"/>
                    <w:divId w:val="839974930"/>
                    <w:rPr>
                      <w:sz w:val="24"/>
                      <w:szCs w:val="24"/>
                    </w:rPr>
                  </w:pPr>
                  <w:proofErr w:type="spellStart"/>
                  <w:r>
                    <w:t>Philosophische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Fakultät</w:t>
                  </w:r>
                  <w:proofErr w:type="spellEnd"/>
                </w:p>
                <w:p w14:paraId="59DF7BE3" w14:textId="0F0F00B6" w:rsidR="00A16CD1" w:rsidRPr="00FF209A" w:rsidRDefault="004A7989" w:rsidP="00464594">
                  <w:pPr>
                    <w:pStyle w:val="1pt"/>
                  </w:pPr>
                  <w:r>
                    <w:t>​</w:t>
                  </w:r>
                </w:p>
              </w:tc>
            </w:sdtContent>
          </w:sdt>
          <w:bookmarkEnd w:id="0" w:displacedByCustomXml="prev"/>
          <w:sdt>
            <w:sdtPr>
              <w:rPr>
                <w:sz w:val="2"/>
                <w:szCs w:val="20"/>
              </w:rPr>
    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    <w:id w:val="2102372347"/>
              <w:lock w:val="sdtLocked"/>
              <w:placeholder>
                <w:docPart w:val="53F2A97703B11B49AD4544E31276E40E"/>
              </w:placeholder>
              <w15:appearance w15:val="hidden"/>
            </w:sdtPr>
            <w:sdtContent>
              <w:tc>
                <w:tcPr>
                  <w:tcW w:w="2499" w:type="dxa"/>
                  <w:vMerge w:val="restart"/>
                </w:tcPr>
                <w:p w14:paraId="37320B3C" w14:textId="3CA0278A" w:rsidR="004A7989" w:rsidRPr="004A7989" w:rsidRDefault="004A7989">
                  <w:pPr>
                    <w:pStyle w:val="headeraddress"/>
                    <w:divId w:val="1998149931"/>
                  </w:pPr>
                  <w:r>
                    <w:t>Universität Zürich</w:t>
                  </w:r>
                  <w:r>
                    <w:br/>
                    <w:t>Philosophische Fakultät</w:t>
                  </w:r>
                  <w:r>
                    <w:br/>
                    <w:t>Rämistrasse 69</w:t>
                  </w:r>
                  <w:r>
                    <w:br/>
                    <w:t>8001 Zürich</w:t>
                  </w:r>
                  <w:r>
                    <w:br/>
                    <w:t>www.phil.uzh.ch</w:t>
                  </w:r>
                </w:p>
                <w:p w14:paraId="6DA0A966" w14:textId="15E5C63B" w:rsidR="00A16CD1" w:rsidRPr="000351E3" w:rsidRDefault="004A7989" w:rsidP="00BF0707">
                  <w:pPr>
                    <w:pStyle w:val="1pt"/>
                    <w:ind w:left="0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t>​</w:t>
                  </w:r>
                </w:p>
              </w:tc>
            </w:sdtContent>
          </w:sdt>
        </w:tr>
        <w:tr w:rsidR="00A16CD1" w:rsidRPr="00464594" w14:paraId="7DE3F2A3" w14:textId="77777777" w:rsidTr="00743B4E">
          <w:trPr>
            <w:trHeight w:val="913"/>
          </w:trPr>
          <w:tc>
            <w:tcPr>
              <w:tcW w:w="7594" w:type="dxa"/>
              <w:gridSpan w:val="2"/>
            </w:tcPr>
            <w:p w14:paraId="6D8D3230" w14:textId="77777777" w:rsidR="00A16CD1" w:rsidRPr="000351E3" w:rsidRDefault="00A16CD1">
              <w:pPr>
                <w:pStyle w:val="headerdepartment"/>
                <w:rPr>
                  <w:b/>
                  <w:bCs w:val="0"/>
                  <w:lang w:val="de-CH"/>
                </w:rPr>
              </w:pPr>
            </w:p>
          </w:tc>
          <w:tc>
            <w:tcPr>
              <w:tcW w:w="2499" w:type="dxa"/>
              <w:vMerge/>
            </w:tcPr>
            <w:p w14:paraId="5CCB4A08" w14:textId="77777777" w:rsidR="00A16CD1" w:rsidRDefault="00A16CD1">
              <w:pPr>
                <w:pStyle w:val="headeraddress"/>
              </w:pPr>
            </w:p>
          </w:tc>
        </w:tr>
      </w:tbl>
      <w:p w14:paraId="2D261659" w14:textId="2CE06056" w:rsidR="00B928BC" w:rsidRDefault="00000000" w:rsidP="00B928BC">
        <w:pPr>
          <w:pStyle w:val="1pt"/>
        </w:pP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E2575D" w14:paraId="068CF322" w14:textId="77777777" w:rsidTr="00187E13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385D1E9" w14:textId="77777777" w:rsidR="00E2575D" w:rsidRPr="003621B6" w:rsidRDefault="00E2575D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AFE4368" wp14:editId="276C9A2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6FD2D6F2" w14:textId="77777777" w:rsidR="00E2575D" w:rsidRPr="001465E4" w:rsidRDefault="00E2575D" w:rsidP="0036688D">
          <w:pPr>
            <w:pStyle w:val="Organisationseinheit"/>
            <w:ind w:left="408"/>
            <w:contextualSpacing/>
          </w:pPr>
          <w:r>
            <w:t>[Organisationseinheit]</w:t>
          </w:r>
        </w:p>
      </w:tc>
    </w:tr>
  </w:tbl>
  <w:p w14:paraId="68582482" w14:textId="77777777" w:rsidR="00E2575D" w:rsidRPr="00992DCC" w:rsidRDefault="00E2575D" w:rsidP="00755084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627930" wp14:editId="38CFEC4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444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06C703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</w:t>
                          </w:r>
                          <w:r>
                            <w:t>y of</w:t>
                          </w:r>
                          <w:r w:rsidRPr="009C04D7">
                            <w:t xml:space="preserve"> Z</w:t>
                          </w:r>
                          <w:r>
                            <w:t>u</w:t>
                          </w:r>
                          <w:r w:rsidRPr="009C04D7">
                            <w:t>rich</w:t>
                          </w:r>
                        </w:p>
                        <w:p w14:paraId="690DB0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[</w:t>
                          </w:r>
                          <w:r>
                            <w:t>Organisationseinheit</w:t>
                          </w:r>
                          <w:r w:rsidRPr="009C04D7">
                            <w:t>]</w:t>
                          </w:r>
                        </w:p>
                        <w:p w14:paraId="4D478C1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Adresse Nr.</w:t>
                          </w:r>
                          <w:r>
                            <w:t>]</w:t>
                          </w:r>
                        </w:p>
                        <w:p w14:paraId="4CD54A5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PLZ Ort</w:t>
                          </w:r>
                          <w:r>
                            <w:t>]</w:t>
                          </w:r>
                        </w:p>
                        <w:p w14:paraId="2D9176C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+00 00 000 00 00</w:t>
                          </w:r>
                          <w:r>
                            <w:t>]</w:t>
                          </w:r>
                        </w:p>
                        <w:p w14:paraId="40863F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mail@adresse.ch</w:t>
                          </w:r>
                          <w:r>
                            <w:t>]</w:t>
                          </w:r>
                        </w:p>
                        <w:p w14:paraId="794D6C2F" w14:textId="77777777" w:rsidR="00E2575D" w:rsidRPr="004E32B1" w:rsidRDefault="00E2575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[</w:t>
                          </w:r>
                          <w:hyperlink r:id="rId2" w:history="1">
                            <w:r w:rsidRPr="005208E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www.uzh.ch</w:t>
                            </w:r>
                          </w:hyperlink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2628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62793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145.5pt;margin-top:0;width:196.7pt;height:106.3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" filled="f" stroked="f" strokeweight=".5pt">
              <v:textbox style="mso-fit-shape-to-text:t" inset="0,7.3mm,7.3mm,0">
                <w:txbxContent>
                  <w:p w14:paraId="5206C703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Universit</w:t>
                    </w:r>
                    <w:r>
                      <w:t>y of</w:t>
                    </w:r>
                    <w:r w:rsidRPr="009C04D7">
                      <w:t xml:space="preserve"> Z</w:t>
                    </w:r>
                    <w:r>
                      <w:t>u</w:t>
                    </w:r>
                    <w:r w:rsidRPr="009C04D7">
                      <w:t>rich</w:t>
                    </w:r>
                  </w:p>
                  <w:p w14:paraId="690DB0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[</w:t>
                    </w:r>
                    <w:r>
                      <w:t>Organisationseinheit</w:t>
                    </w:r>
                    <w:r w:rsidRPr="009C04D7">
                      <w:t>]</w:t>
                    </w:r>
                  </w:p>
                  <w:p w14:paraId="4D478C1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Adresse Nr.</w:t>
                    </w:r>
                    <w:r>
                      <w:t>]</w:t>
                    </w:r>
                  </w:p>
                  <w:p w14:paraId="4CD54A5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PLZ Ort</w:t>
                    </w:r>
                    <w:r>
                      <w:t>]</w:t>
                    </w:r>
                  </w:p>
                  <w:p w14:paraId="2D9176C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+00 00 000 00 00</w:t>
                    </w:r>
                    <w:r>
                      <w:t>]</w:t>
                    </w:r>
                  </w:p>
                  <w:p w14:paraId="40863F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mail@adresse.ch</w:t>
                    </w:r>
                    <w:r>
                      <w:t>]</w:t>
                    </w:r>
                  </w:p>
                  <w:p w14:paraId="794D6C2F" w14:textId="77777777" w:rsidR="00E2575D" w:rsidRPr="004E32B1" w:rsidRDefault="00E2575D" w:rsidP="00E25EED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[</w:t>
                    </w:r>
                    <w:hyperlink r:id="rId3" w:history="1">
                      <w:r w:rsidRPr="005208E7">
                        <w:rPr>
                          <w:rStyle w:val="Hyperlink"/>
                          <w:sz w:val="16"/>
                          <w:szCs w:val="16"/>
                        </w:rPr>
                        <w:t>www.uzh.ch</w:t>
                      </w:r>
                    </w:hyperlink>
                    <w:r>
                      <w:rPr>
                        <w:color w:val="000000" w:themeColor="text1"/>
                        <w:sz w:val="16"/>
                        <w:szCs w:val="16"/>
                      </w:rPr>
                      <w:t>]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87D822B" w14:textId="77777777" w:rsidR="00887DA4" w:rsidRPr="00887DA4" w:rsidRDefault="00887DA4" w:rsidP="00887DA4">
    <w:pPr>
      <w:pStyle w:val="Kopfzeile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F7032" w14:textId="0A7D201B" w:rsidR="00B928BC" w:rsidRPr="00B928BC" w:rsidRDefault="00B928BC" w:rsidP="00B928B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863C4106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D67729D"/>
    <w:multiLevelType w:val="hybridMultilevel"/>
    <w:tmpl w:val="C5BA1150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6D65251"/>
    <w:multiLevelType w:val="multilevel"/>
    <w:tmpl w:val="9364FD24"/>
    <w:numStyleLink w:val="Aufzhlungen"/>
  </w:abstractNum>
  <w:abstractNum w:abstractNumId="8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7AE61710"/>
    <w:multiLevelType w:val="hybridMultilevel"/>
    <w:tmpl w:val="29F4E30E"/>
    <w:lvl w:ilvl="0" w:tplc="7B96A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8"/>
  </w:num>
  <w:num w:numId="6" w16cid:durableId="14335519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7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12315464">
    <w:abstractNumId w:val="9"/>
  </w:num>
  <w:num w:numId="23" w16cid:durableId="1233660172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4"/>
  <w:removePersonalInformation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9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09"/>
  <w:autoHyphenation/>
  <w:hyphenationZone w:val="425"/>
  <w:defaultTableStyle w:val="UZHTabelle12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8BC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1D30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69A"/>
    <w:rsid w:val="000A7CC5"/>
    <w:rsid w:val="000B183F"/>
    <w:rsid w:val="000B1DC7"/>
    <w:rsid w:val="000B444B"/>
    <w:rsid w:val="000B595D"/>
    <w:rsid w:val="000B5C71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66A8"/>
    <w:rsid w:val="00127BBA"/>
    <w:rsid w:val="00131345"/>
    <w:rsid w:val="001339B4"/>
    <w:rsid w:val="00133CFB"/>
    <w:rsid w:val="001375AB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5F0A"/>
    <w:rsid w:val="00157ECA"/>
    <w:rsid w:val="0016102B"/>
    <w:rsid w:val="00161B92"/>
    <w:rsid w:val="00163157"/>
    <w:rsid w:val="00163722"/>
    <w:rsid w:val="0016596A"/>
    <w:rsid w:val="0016774B"/>
    <w:rsid w:val="00167916"/>
    <w:rsid w:val="0017133E"/>
    <w:rsid w:val="00171870"/>
    <w:rsid w:val="001757BD"/>
    <w:rsid w:val="001803AA"/>
    <w:rsid w:val="00181168"/>
    <w:rsid w:val="00182F10"/>
    <w:rsid w:val="0018557A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1451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0455"/>
    <w:rsid w:val="00242C1B"/>
    <w:rsid w:val="00245AA1"/>
    <w:rsid w:val="002466D7"/>
    <w:rsid w:val="00247905"/>
    <w:rsid w:val="002542AB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E37"/>
    <w:rsid w:val="00291088"/>
    <w:rsid w:val="00291BC9"/>
    <w:rsid w:val="00292375"/>
    <w:rsid w:val="00292F5C"/>
    <w:rsid w:val="002A2A13"/>
    <w:rsid w:val="002A6277"/>
    <w:rsid w:val="002A6A64"/>
    <w:rsid w:val="002A7055"/>
    <w:rsid w:val="002A7E68"/>
    <w:rsid w:val="002B1F0B"/>
    <w:rsid w:val="002B46E3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72E"/>
    <w:rsid w:val="00347F53"/>
    <w:rsid w:val="00350A74"/>
    <w:rsid w:val="003514EE"/>
    <w:rsid w:val="00352953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03B9"/>
    <w:rsid w:val="003B2008"/>
    <w:rsid w:val="003B7303"/>
    <w:rsid w:val="003B7896"/>
    <w:rsid w:val="003C3AED"/>
    <w:rsid w:val="003C3D32"/>
    <w:rsid w:val="003C7AA5"/>
    <w:rsid w:val="003D0FAA"/>
    <w:rsid w:val="003D2745"/>
    <w:rsid w:val="003D2F4C"/>
    <w:rsid w:val="003D589D"/>
    <w:rsid w:val="003D5FD8"/>
    <w:rsid w:val="003D6DCC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0750A"/>
    <w:rsid w:val="00412C86"/>
    <w:rsid w:val="00416AAE"/>
    <w:rsid w:val="0042454D"/>
    <w:rsid w:val="004272EF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0F8"/>
    <w:rsid w:val="004A21D1"/>
    <w:rsid w:val="004A531E"/>
    <w:rsid w:val="004A7400"/>
    <w:rsid w:val="004A7989"/>
    <w:rsid w:val="004B0FDB"/>
    <w:rsid w:val="004B3225"/>
    <w:rsid w:val="004B454A"/>
    <w:rsid w:val="004B4FC7"/>
    <w:rsid w:val="004B67F2"/>
    <w:rsid w:val="004B7221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AAA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8709A"/>
    <w:rsid w:val="00591832"/>
    <w:rsid w:val="00592841"/>
    <w:rsid w:val="00592FBD"/>
    <w:rsid w:val="00597F45"/>
    <w:rsid w:val="005A0B09"/>
    <w:rsid w:val="005A2631"/>
    <w:rsid w:val="005A357F"/>
    <w:rsid w:val="005A7BE5"/>
    <w:rsid w:val="005B04DA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06D2A"/>
    <w:rsid w:val="0061009F"/>
    <w:rsid w:val="00612079"/>
    <w:rsid w:val="00614927"/>
    <w:rsid w:val="0062000D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A6B04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6F7AD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E0460"/>
    <w:rsid w:val="007E1144"/>
    <w:rsid w:val="007E72CF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008"/>
    <w:rsid w:val="008432A8"/>
    <w:rsid w:val="00844759"/>
    <w:rsid w:val="00844B72"/>
    <w:rsid w:val="008468FA"/>
    <w:rsid w:val="0084715E"/>
    <w:rsid w:val="00847780"/>
    <w:rsid w:val="00850E31"/>
    <w:rsid w:val="008520E8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1445"/>
    <w:rsid w:val="008A4BB7"/>
    <w:rsid w:val="008A4E13"/>
    <w:rsid w:val="008A4FC4"/>
    <w:rsid w:val="008A72CC"/>
    <w:rsid w:val="008B182B"/>
    <w:rsid w:val="008B7BBA"/>
    <w:rsid w:val="008C3E25"/>
    <w:rsid w:val="008C3EBE"/>
    <w:rsid w:val="008D34BF"/>
    <w:rsid w:val="008D4BBD"/>
    <w:rsid w:val="008D4DCA"/>
    <w:rsid w:val="008E1218"/>
    <w:rsid w:val="008E2AAA"/>
    <w:rsid w:val="008E53E8"/>
    <w:rsid w:val="008F4781"/>
    <w:rsid w:val="008F5E45"/>
    <w:rsid w:val="009033FD"/>
    <w:rsid w:val="00903C52"/>
    <w:rsid w:val="00911107"/>
    <w:rsid w:val="009130D8"/>
    <w:rsid w:val="009142E3"/>
    <w:rsid w:val="00915B2F"/>
    <w:rsid w:val="009207F1"/>
    <w:rsid w:val="00920F62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60CF"/>
    <w:rsid w:val="0095717C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2F2"/>
    <w:rsid w:val="009B030C"/>
    <w:rsid w:val="009B0C96"/>
    <w:rsid w:val="009B100D"/>
    <w:rsid w:val="009B391B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E7923"/>
    <w:rsid w:val="009F3314"/>
    <w:rsid w:val="009F3E6A"/>
    <w:rsid w:val="00A02378"/>
    <w:rsid w:val="00A03638"/>
    <w:rsid w:val="00A057A5"/>
    <w:rsid w:val="00A06F53"/>
    <w:rsid w:val="00A14C78"/>
    <w:rsid w:val="00A16CD1"/>
    <w:rsid w:val="00A211F7"/>
    <w:rsid w:val="00A24FE6"/>
    <w:rsid w:val="00A25F7E"/>
    <w:rsid w:val="00A275C7"/>
    <w:rsid w:val="00A27842"/>
    <w:rsid w:val="00A322F6"/>
    <w:rsid w:val="00A34DA7"/>
    <w:rsid w:val="00A36D98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6EE"/>
    <w:rsid w:val="00A7788C"/>
    <w:rsid w:val="00A77AF5"/>
    <w:rsid w:val="00A82B37"/>
    <w:rsid w:val="00A844ED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D6F6B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5C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3CC"/>
    <w:rsid w:val="00B514E8"/>
    <w:rsid w:val="00B5176B"/>
    <w:rsid w:val="00B52999"/>
    <w:rsid w:val="00B622CF"/>
    <w:rsid w:val="00B632F8"/>
    <w:rsid w:val="00B64B6C"/>
    <w:rsid w:val="00B65552"/>
    <w:rsid w:val="00B67D13"/>
    <w:rsid w:val="00B70D03"/>
    <w:rsid w:val="00B70E0C"/>
    <w:rsid w:val="00B74498"/>
    <w:rsid w:val="00B74AAD"/>
    <w:rsid w:val="00B803E7"/>
    <w:rsid w:val="00B80CB1"/>
    <w:rsid w:val="00B82E14"/>
    <w:rsid w:val="00B86D6B"/>
    <w:rsid w:val="00B928BC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36E7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198F"/>
    <w:rsid w:val="00C25656"/>
    <w:rsid w:val="00C30C28"/>
    <w:rsid w:val="00C344C1"/>
    <w:rsid w:val="00C3674D"/>
    <w:rsid w:val="00C41CA8"/>
    <w:rsid w:val="00C43038"/>
    <w:rsid w:val="00C43EDE"/>
    <w:rsid w:val="00C445A5"/>
    <w:rsid w:val="00C471D9"/>
    <w:rsid w:val="00C4785B"/>
    <w:rsid w:val="00C51D2F"/>
    <w:rsid w:val="00C52FA0"/>
    <w:rsid w:val="00C5377E"/>
    <w:rsid w:val="00C53C76"/>
    <w:rsid w:val="00C60AC3"/>
    <w:rsid w:val="00C64A0A"/>
    <w:rsid w:val="00C6509F"/>
    <w:rsid w:val="00C656F3"/>
    <w:rsid w:val="00C67891"/>
    <w:rsid w:val="00C715B4"/>
    <w:rsid w:val="00C73727"/>
    <w:rsid w:val="00C75191"/>
    <w:rsid w:val="00C82944"/>
    <w:rsid w:val="00C82F7F"/>
    <w:rsid w:val="00C83BBC"/>
    <w:rsid w:val="00C87285"/>
    <w:rsid w:val="00C938C7"/>
    <w:rsid w:val="00C93E25"/>
    <w:rsid w:val="00C93FC7"/>
    <w:rsid w:val="00C9736C"/>
    <w:rsid w:val="00C97383"/>
    <w:rsid w:val="00CA071E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6A4B"/>
    <w:rsid w:val="00CD7295"/>
    <w:rsid w:val="00CD74DC"/>
    <w:rsid w:val="00CD775B"/>
    <w:rsid w:val="00CE0851"/>
    <w:rsid w:val="00CE19CF"/>
    <w:rsid w:val="00CE2A0C"/>
    <w:rsid w:val="00CE2C97"/>
    <w:rsid w:val="00CE5152"/>
    <w:rsid w:val="00CE52F0"/>
    <w:rsid w:val="00CE746B"/>
    <w:rsid w:val="00CE757E"/>
    <w:rsid w:val="00CF0163"/>
    <w:rsid w:val="00CF08BB"/>
    <w:rsid w:val="00CF177C"/>
    <w:rsid w:val="00CF1E53"/>
    <w:rsid w:val="00CF2ABD"/>
    <w:rsid w:val="00CF4930"/>
    <w:rsid w:val="00D00E26"/>
    <w:rsid w:val="00D015B0"/>
    <w:rsid w:val="00D03175"/>
    <w:rsid w:val="00D07B9E"/>
    <w:rsid w:val="00D1389A"/>
    <w:rsid w:val="00D13DAC"/>
    <w:rsid w:val="00D15DFB"/>
    <w:rsid w:val="00D16A3D"/>
    <w:rsid w:val="00D25B87"/>
    <w:rsid w:val="00D30E68"/>
    <w:rsid w:val="00D31037"/>
    <w:rsid w:val="00D312B2"/>
    <w:rsid w:val="00D32AB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C1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5E39"/>
    <w:rsid w:val="00DA716B"/>
    <w:rsid w:val="00DA741D"/>
    <w:rsid w:val="00DB1970"/>
    <w:rsid w:val="00DB2E63"/>
    <w:rsid w:val="00DB3618"/>
    <w:rsid w:val="00DB394C"/>
    <w:rsid w:val="00DB45F8"/>
    <w:rsid w:val="00DB4943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26BA"/>
    <w:rsid w:val="00E2575D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1F89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5ABD"/>
    <w:rsid w:val="00E860F7"/>
    <w:rsid w:val="00E92C8B"/>
    <w:rsid w:val="00E9379A"/>
    <w:rsid w:val="00E94267"/>
    <w:rsid w:val="00E96961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12A9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1A7C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4262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26A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B04D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E2575D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B928BC"/>
    <w:pPr>
      <w:spacing w:line="240" w:lineRule="auto"/>
      <w:ind w:left="28"/>
    </w:pPr>
    <w:rPr>
      <w:sz w:val="2"/>
    </w:rPr>
  </w:style>
  <w:style w:type="paragraph" w:customStyle="1" w:styleId="bodyaddresssingleline">
    <w:name w:val="bodyaddresssingleline"/>
    <w:basedOn w:val="Absenderzeile"/>
    <w:rsid w:val="00B928BC"/>
  </w:style>
  <w:style w:type="paragraph" w:customStyle="1" w:styleId="bodycontactperson">
    <w:name w:val="bodycontactperson"/>
    <w:basedOn w:val="Standard"/>
    <w:rsid w:val="00B928BC"/>
    <w:pPr>
      <w:spacing w:line="220" w:lineRule="atLeast"/>
    </w:pPr>
    <w:rPr>
      <w:sz w:val="16"/>
      <w:szCs w:val="16"/>
    </w:rPr>
  </w:style>
  <w:style w:type="paragraph" w:customStyle="1" w:styleId="bodysignature">
    <w:name w:val="bodysignature"/>
    <w:basedOn w:val="Standard"/>
    <w:rsid w:val="00B928BC"/>
    <w:pPr>
      <w:keepNext/>
      <w:keepLines/>
    </w:pPr>
  </w:style>
  <w:style w:type="paragraph" w:customStyle="1" w:styleId="bodystandard">
    <w:name w:val="bodystandard"/>
    <w:basedOn w:val="Standard"/>
    <w:rsid w:val="00B928BC"/>
    <w:pPr>
      <w:spacing w:before="150"/>
    </w:pPr>
  </w:style>
  <w:style w:type="character" w:customStyle="1" w:styleId="footerorganisation">
    <w:name w:val="footerorganisation"/>
    <w:basedOn w:val="Absatz-Standardschriftart"/>
    <w:rsid w:val="00B928BC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headeraddress">
    <w:name w:val="headeraddress"/>
    <w:basedOn w:val="Adresse"/>
    <w:rsid w:val="004272EF"/>
    <w:pPr>
      <w:spacing w:before="220"/>
    </w:pPr>
  </w:style>
  <w:style w:type="paragraph" w:customStyle="1" w:styleId="headerdepartment">
    <w:name w:val="headerdepartment"/>
    <w:basedOn w:val="Organisationseinheit"/>
    <w:rsid w:val="003D6DCC"/>
    <w:pPr>
      <w:ind w:left="386"/>
    </w:pPr>
    <w:rPr>
      <w:lang w:val="en-GB"/>
    </w:rPr>
  </w:style>
  <w:style w:type="table" w:customStyle="1" w:styleId="UZHTabelle11">
    <w:name w:val="UZH: Tabelle 11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table" w:customStyle="1" w:styleId="UZHTabelle12">
    <w:name w:val="UZH: Tabelle 12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7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0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zh.ch" TargetMode="External"/><Relationship Id="rId2" Type="http://schemas.openxmlformats.org/officeDocument/2006/relationships/hyperlink" Target="http://www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8CBBD-BB19-4BCC-BA0F-A15BB07ED1D0}"/>
      </w:docPartPr>
      <w:docPartBody>
        <w:p w:rsidR="001F02E2" w:rsidRDefault="00310504"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985F2DBE43B4A4691078DC14CA99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171440-192B-4CF4-B4B2-715926C81FD0}"/>
      </w:docPartPr>
      <w:docPartBody>
        <w:p w:rsidR="001F02E2" w:rsidRDefault="00310504" w:rsidP="00310504">
          <w:pPr>
            <w:pStyle w:val="C985F2DBE43B4A4691078DC14CA99A51"/>
          </w:pPr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B189F274D2E8B14088555E81C44261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6BCC5A-F515-1B41-BFD6-A4A52372D83B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B1C59C6C54CF524C8C688FDCC6F2D0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5FBDB8-51F0-AE4E-9FBF-3CEC4F78DDB3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F9375D77830E03409132BBDE4521E9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931ACD-C857-884B-8ACF-9F41CDB08CB3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53F2A97703B11B49AD4544E31276E4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1426D0-9537-1741-93BA-144DA13C44CF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64A5505D638C4C4197FAE6E6117212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62F70F-8DC7-6F47-8C4F-773E2AF253DB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8436F"/>
    <w:multiLevelType w:val="multilevel"/>
    <w:tmpl w:val="621E9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029020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04"/>
    <w:rsid w:val="00051D30"/>
    <w:rsid w:val="000963B6"/>
    <w:rsid w:val="000B5C71"/>
    <w:rsid w:val="00115777"/>
    <w:rsid w:val="00127FBC"/>
    <w:rsid w:val="00183F66"/>
    <w:rsid w:val="001C40AD"/>
    <w:rsid w:val="001F02E2"/>
    <w:rsid w:val="002C27F7"/>
    <w:rsid w:val="00310504"/>
    <w:rsid w:val="00322594"/>
    <w:rsid w:val="00382611"/>
    <w:rsid w:val="003831C5"/>
    <w:rsid w:val="00404975"/>
    <w:rsid w:val="004574DD"/>
    <w:rsid w:val="004A20F8"/>
    <w:rsid w:val="006A19C2"/>
    <w:rsid w:val="006B3B3A"/>
    <w:rsid w:val="007076A1"/>
    <w:rsid w:val="00817CC9"/>
    <w:rsid w:val="008C015D"/>
    <w:rsid w:val="009071C5"/>
    <w:rsid w:val="009455BF"/>
    <w:rsid w:val="009A52F2"/>
    <w:rsid w:val="00B2112A"/>
    <w:rsid w:val="00B4572F"/>
    <w:rsid w:val="00B7014B"/>
    <w:rsid w:val="00BA0C03"/>
    <w:rsid w:val="00BE5D66"/>
    <w:rsid w:val="00CB335F"/>
    <w:rsid w:val="00D245EE"/>
    <w:rsid w:val="00DE10FB"/>
    <w:rsid w:val="00E11AE3"/>
    <w:rsid w:val="00E53C34"/>
    <w:rsid w:val="00E96961"/>
    <w:rsid w:val="00EE6AB1"/>
    <w:rsid w:val="00F00F4F"/>
    <w:rsid w:val="00F5442F"/>
    <w:rsid w:val="00F57C37"/>
    <w:rsid w:val="00F84262"/>
    <w:rsid w:val="00F84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3831C5"/>
    <w:rPr>
      <w:color w:val="D1D1D1" w:themeColor="background2" w:themeShade="E6"/>
    </w:rPr>
  </w:style>
  <w:style w:type="paragraph" w:customStyle="1" w:styleId="C985F2DBE43B4A4691078DC14CA99A51">
    <w:name w:val="C985F2DBE43B4A4691078DC14CA99A51"/>
    <w:rsid w:val="0031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3" Type="http://schemas.microsoft.com/office/2011/relationships/webextension" Target="webextension3.xml"/><Relationship Id="rId2" Type="http://schemas.microsoft.com/office/2011/relationships/webextension" Target="webextension2.xml"/><Relationship Id="rId1" Type="http://schemas.microsoft.com/office/2011/relationships/webextension" Target="webextension1.xml"/><Relationship Id="rId4" Type="http://schemas.microsoft.com/office/2011/relationships/webextension" Target="webextension4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  <wetp:taskpane dockstate="right" visibility="0" width="350" row="5">
    <wetp:webextensionref xmlns:r="http://schemas.openxmlformats.org/officeDocument/2006/relationships" r:id="rId2"/>
  </wetp:taskpane>
  <wetp:taskpane dockstate="right" visibility="0" width="350" row="4">
    <wetp:webextensionref xmlns:r="http://schemas.openxmlformats.org/officeDocument/2006/relationships" r:id="rId3"/>
  </wetp:taskpane>
  <wetp:taskpane dockstate="right" visibility="0" width="700" row="4">
    <wetp:webextensionref xmlns:r="http://schemas.openxmlformats.org/officeDocument/2006/relationships" r:id="rId4"/>
  </wetp:taskpane>
</wetp:taskpanes>
</file>

<file path=word/webextensions/webextension1.xml><?xml version="1.0" encoding="utf-8"?>
<we:webextension xmlns:we="http://schemas.microsoft.com/office/webextensions/webextension/2010/11" id="{DF9F6C99-9E29-495C-BB16-239489D71537}">
  <we:reference id="ea375709-5511-4a7d-9ad9-0150d03e7fbe" version="3.7.0.0" store="EXCatalog" storeType="EXCatalog"/>
  <we:alternateReferences>
    <we:reference id="WA104380602" version="3.7.0.0" store="en-US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519D2BB-4775-4FBE-A6C1-D5B52950F249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3.xml><?xml version="1.0" encoding="utf-8"?>
<we:webextension xmlns:we="http://schemas.microsoft.com/office/webextensions/webextension/2010/11" id="{18BD307D-F60C-4B1A-B938-A4E576349A2B}">
  <we:reference id="e765dd0b-6697-44aa-9025-1ce65686c598" version="3.6.0.0" store="EXCatalog" storeType="EXCatalog"/>
  <we:alternateReferences>
    <we:reference id="WA104380519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4.xml><?xml version="1.0" encoding="utf-8"?>
<we:webextension xmlns:we="http://schemas.microsoft.com/office/webextensions/webextension/2010/11" id="{DB813F4E-2B85-43E5-AD95-D3E24942587A}">
  <we:reference id="5dfdb5cc-192b-4c89-86de-643f8dd60d3a" version="3.7.0.0" store="EXCatalog" storeType="EXCatalog"/>
  <we:alternateReferences>
    <we:reference id="WA104381430" version="3.7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designSettings xmlns="http://schema.officeatwork365.com/2015/designSettings">
  <settings>officeatworkDocumentPart:U2FsdGVkX18NlA/XrS1ICI8Ay36StuCUqgQ7TRjMK5YWyVTnJN7DWNxv88sUrIwPr0uUpmudB1ednToHKFbsMg==</settings>
</designSetting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dataConnections xmlns="http://schema.officeatwork365.com/2015/dataConnections">
  <definitions>officeatworkDocumentPart: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</definitions>
</dataConnections>
</file>

<file path=customXml/item4.xml><?xml version="1.0" encoding="utf-8"?>
<evaluation xmlns="http://schema.officeatwork365.com/2015/evaluation">
  <parameters>officeatworkDocumentPart: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</parameters>
</evaluation>
</file>

<file path=customXml/item5.xml><?xml version="1.0" encoding="utf-8"?>
<templateReference xmlns="http://schema.officeatwork.com/2022/templateReference">
  <reference>officeatworkDocumentPart: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</reference>
</templateReference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7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8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0AC3BC2B43A04998443D792D8B5B30" ma:contentTypeVersion="4" ma:contentTypeDescription="Create a new document." ma:contentTypeScope="" ma:versionID="0e91bea94968caef572e08316fb01fbb">
  <xsd:schema xmlns:xsd="http://www.w3.org/2001/XMLSchema" xmlns:xs="http://www.w3.org/2001/XMLSchema" xmlns:p="http://schemas.microsoft.com/office/2006/metadata/properties" xmlns:ns2="47eff0bb-008a-4c79-bfee-b5d8596475ce" targetNamespace="http://schemas.microsoft.com/office/2006/metadata/properties" ma:root="true" ma:fieldsID="ceaf1625ac89a46db8bce237c489ea5f" ns2:_="">
    <xsd:import namespace="47eff0bb-008a-4c79-bfee-b5d8596475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ff0bb-008a-4c79-bfee-b5d8596475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724F39-BD6F-4BEE-A8CC-56114A7CB681}">
  <ds:schemaRefs>
    <ds:schemaRef ds:uri="http://schema.officeatwork365.com/2015/designSettings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2BE249C-241A-4CDA-A9B5-E6AAF590F231}">
  <ds:schemaRefs>
    <ds:schemaRef ds:uri="http://schema.officeatwork365.com/2015/dataConnections"/>
  </ds:schemaRefs>
</ds:datastoreItem>
</file>

<file path=customXml/itemProps4.xml><?xml version="1.0" encoding="utf-8"?>
<ds:datastoreItem xmlns:ds="http://schemas.openxmlformats.org/officeDocument/2006/customXml" ds:itemID="{A63831B9-2A14-654C-9503-2385C080F037}">
  <ds:schemaRefs>
    <ds:schemaRef ds:uri="http://schema.officeatwork365.com/2015/evaluation"/>
  </ds:schemaRefs>
</ds:datastoreItem>
</file>

<file path=customXml/itemProps5.xml><?xml version="1.0" encoding="utf-8"?>
<ds:datastoreItem xmlns:ds="http://schemas.openxmlformats.org/officeDocument/2006/customXml" ds:itemID="{B3F28BB0-CC76-8C66-B864-D3EEF4CEF8E5}">
  <ds:schemaRefs>
    <ds:schemaRef ds:uri="http://schema.officeatwork.com/2022/templateReference"/>
  </ds:schemaRefs>
</ds:datastoreItem>
</file>

<file path=customXml/itemProps6.xml><?xml version="1.0" encoding="utf-8"?>
<ds:datastoreItem xmlns:ds="http://schemas.openxmlformats.org/officeDocument/2006/customXml" ds:itemID="{F3D4B594-7FF1-407D-A3E7-CBCE55FB700F}">
  <ds:schemaRefs>
    <ds:schemaRef ds:uri="http://schemas.microsoft.com/sharepoint/v3/contenttype/forms"/>
  </ds:schemaRefs>
</ds:datastoreItem>
</file>

<file path=customXml/itemProps7.xml><?xml version="1.0" encoding="utf-8"?>
<ds:datastoreItem xmlns:ds="http://schemas.openxmlformats.org/officeDocument/2006/customXml" ds:itemID="{7E640868-D1CB-414C-87E8-D923B449EF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8.xml><?xml version="1.0" encoding="utf-8"?>
<ds:datastoreItem xmlns:ds="http://schemas.openxmlformats.org/officeDocument/2006/customXml" ds:itemID="{D4E0F3AD-BC60-420B-A5FB-0A20DBFD59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ff0bb-008a-4c79-bfee-b5d859647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203</Words>
  <Characters>1284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Memo DE</vt:lpstr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DE</dc:title>
  <dc:subject/>
  <dc:creator/>
  <cp:keywords/>
  <dc:description/>
  <cp:lastModifiedBy/>
  <cp:revision>1</cp:revision>
  <dcterms:created xsi:type="dcterms:W3CDTF">2024-05-17T11:48:00Z</dcterms:created>
  <dcterms:modified xsi:type="dcterms:W3CDTF">2026-01-29T09:04:00Z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le.de">
    <vt:lpwstr>Memo</vt:lpwstr>
  </property>
  <property fmtid="{D5CDD505-2E9C-101B-9397-08002B2CF9AE}" pid="3" name="MediaServiceImageTags">
    <vt:lpwstr/>
  </property>
  <property fmtid="{D5CDD505-2E9C-101B-9397-08002B2CF9AE}" pid="4" name="ContentTypeId">
    <vt:lpwstr>0x0101009B0AC3BC2B43A04998443D792D8B5B30</vt:lpwstr>
  </property>
  <property fmtid="{D5CDD505-2E9C-101B-9397-08002B2CF9AE}" pid="5" name="Title.en">
    <vt:lpwstr>Memo</vt:lpwstr>
  </property>
</Properties>
</file>