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09D60D69" w14:textId="77777777" w:rsidR="00D8289B" w:rsidRDefault="00000000" w:rsidP="004A7989"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147F8">
                <w:rPr>
                  <w:rStyle w:val="Platzhaltertext"/>
                </w:rPr>
                <w:t>​</w:t>
              </w:r>
            </w:sdtContent>
          </w:sdt>
        </w:sdtContent>
      </w:sdt>
      <w:r w:rsidR="004A7989">
        <w:rPr>
          <w:rStyle w:val="berschrift1Zchn"/>
        </w:rPr>
        <w:t xml:space="preserve">Antrag </w:t>
      </w:r>
      <w:r w:rsidR="00AC348F">
        <w:rPr>
          <w:rStyle w:val="berschrift1Zchn"/>
        </w:rPr>
        <w:t>Peer Mentoring Gruppe</w:t>
      </w:r>
      <w:r w:rsidR="004A7989">
        <w:rPr>
          <w:rStyle w:val="berschrift1Zchn"/>
        </w:rPr>
        <w:br/>
      </w:r>
    </w:p>
    <w:p w14:paraId="787567CF" w14:textId="551B0D32" w:rsidR="004A7989" w:rsidRDefault="004A7989" w:rsidP="004A7989">
      <w:r>
        <w:t>Bitte beachten Sie, dass unvollständige und verspätete Anträge nicht berücksichtigt werden können.</w:t>
      </w:r>
    </w:p>
    <w:p w14:paraId="0DE913FF" w14:textId="1F152E67" w:rsidR="00CD6A4B" w:rsidRDefault="00CD6A4B" w:rsidP="004A7989">
      <w:pPr>
        <w:pStyle w:val="berschrift2"/>
        <w:numPr>
          <w:ilvl w:val="0"/>
          <w:numId w:val="23"/>
        </w:numPr>
      </w:pPr>
      <w:r>
        <w:t>Angaben Antragssteller:innen (= Organisationsteam)</w:t>
      </w:r>
    </w:p>
    <w:p w14:paraId="0029E26D" w14:textId="77777777" w:rsidR="00CD6A4B" w:rsidRPr="00CD6A4B" w:rsidRDefault="00CD6A4B" w:rsidP="00CD6A4B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948"/>
      </w:tblGrid>
      <w:tr w:rsidR="00CD6A4B" w14:paraId="7A1A9BF7" w14:textId="5C2C6FC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single" w:sz="4" w:space="0" w:color="auto"/>
            </w:tcBorders>
          </w:tcPr>
          <w:p w14:paraId="64D41210" w14:textId="65FEBB03" w:rsidR="00CD6A4B" w:rsidRPr="00CD6A4B" w:rsidRDefault="00CD6A4B" w:rsidP="004A7989">
            <w:pPr>
              <w:rPr>
                <w:bCs/>
              </w:rPr>
            </w:pPr>
            <w:r w:rsidRPr="00CD6A4B">
              <w:rPr>
                <w:bCs/>
              </w:rPr>
              <w:t>Funktion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14:paraId="563CEB45" w14:textId="27F702FE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Vorname, Nachname</w:t>
            </w:r>
          </w:p>
        </w:tc>
        <w:tc>
          <w:tcPr>
            <w:tcW w:w="2948" w:type="dxa"/>
            <w:tcBorders>
              <w:left w:val="single" w:sz="4" w:space="0" w:color="auto"/>
              <w:bottom w:val="single" w:sz="4" w:space="0" w:color="auto"/>
            </w:tcBorders>
          </w:tcPr>
          <w:p w14:paraId="2FCA230E" w14:textId="157E6ED1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Doktoratsfach</w:t>
            </w:r>
          </w:p>
        </w:tc>
      </w:tr>
      <w:tr w:rsidR="00CD6A4B" w14:paraId="08589BA7" w14:textId="78AF952B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9DE5421" w14:textId="474BB5A1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1 (Ansprechperson für Rückfragen, Abrechnung etc.)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114E6A8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  <w:tcBorders>
              <w:top w:val="single" w:sz="4" w:space="0" w:color="auto"/>
            </w:tcBorders>
          </w:tcPr>
          <w:p w14:paraId="02FA7E99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F8D4624" w14:textId="5ED75D51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A57FF67" w14:textId="6622853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2</w:t>
            </w:r>
          </w:p>
        </w:tc>
        <w:tc>
          <w:tcPr>
            <w:tcW w:w="2976" w:type="dxa"/>
          </w:tcPr>
          <w:p w14:paraId="2CEDF2E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0723CCF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2FCB9E6C" w14:textId="0379DBDF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29C896F7" w14:textId="27ABB003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3</w:t>
            </w:r>
          </w:p>
        </w:tc>
        <w:tc>
          <w:tcPr>
            <w:tcW w:w="2976" w:type="dxa"/>
          </w:tcPr>
          <w:p w14:paraId="0F544AF0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74F4B4D4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40D00AFA" w14:textId="6ACA1968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18968C8" w14:textId="10EAFF1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…</w:t>
            </w:r>
          </w:p>
        </w:tc>
        <w:tc>
          <w:tcPr>
            <w:tcW w:w="2976" w:type="dxa"/>
          </w:tcPr>
          <w:p w14:paraId="7F85886F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663D964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Default="004A7989" w:rsidP="004A7989"/>
    <w:p w14:paraId="21A373BE" w14:textId="16C73980" w:rsidR="00CD6A4B" w:rsidRPr="004A7989" w:rsidRDefault="00CD6A4B" w:rsidP="00CD6A4B">
      <w:pPr>
        <w:pStyle w:val="berschrift2"/>
        <w:numPr>
          <w:ilvl w:val="0"/>
          <w:numId w:val="23"/>
        </w:numPr>
      </w:pPr>
      <w:r>
        <w:t>Übersicht beantragtes Budget</w:t>
      </w:r>
    </w:p>
    <w:p w14:paraId="107A4C40" w14:textId="77777777" w:rsidR="004A7989" w:rsidRDefault="004A7989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3019"/>
        <w:gridCol w:w="2920"/>
      </w:tblGrid>
      <w:tr w:rsidR="00CD6A4B" w14:paraId="2702F9C0" w14:textId="64899A3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  <w:tcBorders>
              <w:right w:val="single" w:sz="4" w:space="0" w:color="auto"/>
            </w:tcBorders>
          </w:tcPr>
          <w:p w14:paraId="1AAD5116" w14:textId="3016B84E" w:rsidR="00CD6A4B" w:rsidRPr="004A7989" w:rsidRDefault="00CD6A4B" w:rsidP="00085E41">
            <w:r>
              <w:t>Posten</w:t>
            </w:r>
          </w:p>
        </w:tc>
        <w:tc>
          <w:tcPr>
            <w:tcW w:w="3019" w:type="dxa"/>
            <w:tcBorders>
              <w:left w:val="single" w:sz="4" w:space="0" w:color="auto"/>
              <w:right w:val="single" w:sz="4" w:space="0" w:color="auto"/>
            </w:tcBorders>
          </w:tcPr>
          <w:p w14:paraId="060C7577" w14:textId="7101498F" w:rsidR="00CD6A4B" w:rsidRPr="004A7989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Details</w:t>
            </w:r>
          </w:p>
        </w:tc>
        <w:tc>
          <w:tcPr>
            <w:tcW w:w="2920" w:type="dxa"/>
            <w:tcBorders>
              <w:left w:val="single" w:sz="4" w:space="0" w:color="auto"/>
            </w:tcBorders>
          </w:tcPr>
          <w:p w14:paraId="0DEF24AD" w14:textId="66298618" w:rsidR="00CD6A4B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CD6A4B" w14:paraId="368218F2" w14:textId="2A5EC6C2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33F1F9" w14:textId="56913977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Veranstaltungskosten (z.B. Kaffeepausen, Mittagessen, Flyer)</w:t>
            </w:r>
          </w:p>
        </w:tc>
        <w:tc>
          <w:tcPr>
            <w:tcW w:w="3019" w:type="dxa"/>
          </w:tcPr>
          <w:p w14:paraId="3BD6B247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10FBC603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1C72A05" w14:textId="25E82A26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03DCDF" w14:textId="079D604C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Honorare für externe Expert:innen</w:t>
            </w:r>
          </w:p>
        </w:tc>
        <w:tc>
          <w:tcPr>
            <w:tcW w:w="3019" w:type="dxa"/>
          </w:tcPr>
          <w:p w14:paraId="073D3281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6A5AB1A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20368CB" w14:textId="2CA1E03C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60A3F3A1" w14:textId="600750AA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Reise- und Übernachtungskosten von externen Expert:innen</w:t>
            </w:r>
          </w:p>
        </w:tc>
        <w:tc>
          <w:tcPr>
            <w:tcW w:w="3019" w:type="dxa"/>
          </w:tcPr>
          <w:p w14:paraId="0CC66452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92424D4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AC348F" w14:paraId="6A819B5B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73D67B20" w14:textId="4FA940C5" w:rsidR="00AC348F" w:rsidRPr="00AC348F" w:rsidRDefault="00AC348F" w:rsidP="00085E41">
            <w:pPr>
              <w:rPr>
                <w:b w:val="0"/>
              </w:rPr>
            </w:pPr>
            <w:r w:rsidRPr="00AC348F">
              <w:rPr>
                <w:b w:val="0"/>
              </w:rPr>
              <w:t>Reisekosten der Mitglieder der Peer Mentoring Gruppe</w:t>
            </w:r>
          </w:p>
        </w:tc>
        <w:tc>
          <w:tcPr>
            <w:tcW w:w="3019" w:type="dxa"/>
          </w:tcPr>
          <w:p w14:paraId="063E8193" w14:textId="77777777" w:rsidR="00AC348F" w:rsidRPr="004A7989" w:rsidRDefault="00AC348F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26FD9D20" w14:textId="77777777" w:rsidR="00AC348F" w:rsidRPr="004A7989" w:rsidRDefault="00AC348F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3097AD2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417BA251" w14:textId="4CB7BCEC" w:rsidR="00CD6A4B" w:rsidRPr="00CD6A4B" w:rsidRDefault="00CD6A4B" w:rsidP="00085E41">
            <w:r w:rsidRPr="00CD6A4B">
              <w:t>Total beantragt (max. 5000 CHF)</w:t>
            </w:r>
          </w:p>
        </w:tc>
        <w:tc>
          <w:tcPr>
            <w:tcW w:w="3019" w:type="dxa"/>
          </w:tcPr>
          <w:p w14:paraId="3F0ECDF9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920" w:type="dxa"/>
          </w:tcPr>
          <w:p w14:paraId="3600AD6A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14:paraId="557E540C" w14:textId="12CEFE84" w:rsidR="00C82F7F" w:rsidRDefault="00C82F7F" w:rsidP="00C82F7F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2948"/>
      </w:tblGrid>
      <w:tr w:rsidR="00240455" w14:paraId="35828D34" w14:textId="77777777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3FFB37B7" w:rsidR="00240455" w:rsidRPr="004A7989" w:rsidRDefault="00240455" w:rsidP="00085E41">
            <w:r>
              <w:t xml:space="preserve">Weiteres </w:t>
            </w:r>
          </w:p>
        </w:tc>
        <w:tc>
          <w:tcPr>
            <w:tcW w:w="294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77777777" w:rsidR="00240455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240455" w14:paraId="7B11316F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6C6FC959" w14:textId="456140C5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Bei Flugreisen: </w:t>
            </w:r>
            <w:r w:rsidRPr="00240455">
              <w:rPr>
                <w:b w:val="0"/>
                <w:bCs/>
              </w:rPr>
              <w:t xml:space="preserve">Lenkungsabgabe auf flugbedingte CO2-Emissionen (wird vom beantragten Total abgezogen und für den Zug- und </w:t>
            </w:r>
            <w:proofErr w:type="spellStart"/>
            <w:r w:rsidRPr="00240455">
              <w:rPr>
                <w:b w:val="0"/>
                <w:bCs/>
              </w:rPr>
              <w:t>Busreisenförderung</w:t>
            </w:r>
            <w:proofErr w:type="spellEnd"/>
            <w:r w:rsidRPr="00240455">
              <w:rPr>
                <w:b w:val="0"/>
                <w:bCs/>
              </w:rPr>
              <w:t xml:space="preserve"> der </w:t>
            </w:r>
            <w:proofErr w:type="spellStart"/>
            <w:r w:rsidRPr="00240455">
              <w:rPr>
                <w:b w:val="0"/>
                <w:bCs/>
              </w:rPr>
              <w:t>PhF</w:t>
            </w:r>
            <w:proofErr w:type="spellEnd"/>
            <w:r w:rsidRPr="00240455">
              <w:rPr>
                <w:b w:val="0"/>
                <w:bCs/>
              </w:rPr>
              <w:t xml:space="preserve"> sowie für CO2-Kompensation verwendet</w:t>
            </w:r>
            <w:r>
              <w:rPr>
                <w:b w:val="0"/>
                <w:bCs/>
              </w:rPr>
              <w:t>.)</w:t>
            </w:r>
          </w:p>
        </w:tc>
        <w:tc>
          <w:tcPr>
            <w:tcW w:w="2948" w:type="dxa"/>
          </w:tcPr>
          <w:p w14:paraId="178C43C9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240455" w14:paraId="083F1A4B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5F451379" w14:textId="2FAC24F0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Zusätzlich für die Reise eingeworbene Fördermittel</w:t>
            </w:r>
          </w:p>
        </w:tc>
        <w:tc>
          <w:tcPr>
            <w:tcW w:w="2948" w:type="dxa"/>
          </w:tcPr>
          <w:p w14:paraId="7808E4D1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475B97A9" w14:textId="77777777" w:rsidR="00D03175" w:rsidRDefault="00D03175" w:rsidP="00C82F7F"/>
    <w:p w14:paraId="720D9C1C" w14:textId="0271A6FB" w:rsidR="008609AD" w:rsidRDefault="008609AD" w:rsidP="008609AD">
      <w:pPr>
        <w:pStyle w:val="berschrift2"/>
        <w:numPr>
          <w:ilvl w:val="0"/>
          <w:numId w:val="23"/>
        </w:numPr>
      </w:pPr>
      <w:r>
        <w:t>Folgeantrag</w:t>
      </w:r>
    </w:p>
    <w:p w14:paraId="584668B1" w14:textId="3F5811C2" w:rsidR="008609AD" w:rsidRDefault="008609AD" w:rsidP="00C82F7F">
      <w:r>
        <w:t>Handelt es sich um einen Folgeantrag (wurde die Gruppe im letzten Jahr durch die Graduiertenschule gefördert?) ____________ (Ja/Nein)</w:t>
      </w:r>
    </w:p>
    <w:p w14:paraId="4DB69EC1" w14:textId="350BBB2A" w:rsidR="008609AD" w:rsidRDefault="008609AD" w:rsidP="00C82F7F">
      <w:r>
        <w:br/>
        <w:t>Wenn ja: Bitte verfassen Sie eine kurze Selbstevaluation der Aktivitäten des vergangenen Jahres (max. 2000 Zeichen, inkl. Leerzeichen).</w:t>
      </w:r>
    </w:p>
    <w:p w14:paraId="16F76E4A" w14:textId="3F1A4FA1" w:rsidR="008609AD" w:rsidRPr="003C56A4" w:rsidRDefault="008609AD" w:rsidP="00C82F7F">
      <w:pPr>
        <w:rPr>
          <w:i/>
          <w:iCs/>
        </w:rPr>
      </w:pPr>
      <w:r w:rsidRPr="003C56A4">
        <w:rPr>
          <w:i/>
          <w:iCs/>
        </w:rPr>
        <w:t>Text</w:t>
      </w:r>
    </w:p>
    <w:p w14:paraId="482EA1C6" w14:textId="77777777" w:rsidR="003C56A4" w:rsidRDefault="003C56A4" w:rsidP="00C82F7F"/>
    <w:p w14:paraId="72D86284" w14:textId="387F3841" w:rsidR="00D03175" w:rsidRDefault="00CD6A4B" w:rsidP="00CD6A4B">
      <w:pPr>
        <w:pStyle w:val="berschrift3"/>
        <w:numPr>
          <w:ilvl w:val="0"/>
          <w:numId w:val="23"/>
        </w:numPr>
      </w:pPr>
      <w:r>
        <w:t>Projektbeschreibung</w:t>
      </w:r>
      <w:r w:rsidR="00D03175">
        <w:t xml:space="preserve"> (max. 2000 Zeichen inkl. Leerzeichen)</w:t>
      </w:r>
    </w:p>
    <w:p w14:paraId="79477555" w14:textId="77777777" w:rsidR="00D03175" w:rsidRDefault="00D03175" w:rsidP="00D03175">
      <w:pPr>
        <w:rPr>
          <w:i/>
          <w:iCs/>
        </w:rPr>
      </w:pPr>
    </w:p>
    <w:p w14:paraId="0B9A35E1" w14:textId="09FF50CC" w:rsidR="00D03175" w:rsidRPr="00D03175" w:rsidRDefault="00D03175" w:rsidP="00D03175">
      <w:r>
        <w:rPr>
          <w:i/>
          <w:iCs/>
        </w:rPr>
        <w:t>Text</w:t>
      </w:r>
    </w:p>
    <w:p w14:paraId="6E79A355" w14:textId="77777777" w:rsidR="00D03175" w:rsidRDefault="00D03175" w:rsidP="00D03175">
      <w:pPr>
        <w:rPr>
          <w:i/>
          <w:iCs/>
        </w:rPr>
      </w:pPr>
    </w:p>
    <w:p w14:paraId="6C4CE703" w14:textId="77777777" w:rsidR="00D03175" w:rsidRPr="00D03175" w:rsidRDefault="00D03175" w:rsidP="00D03175"/>
    <w:p w14:paraId="150A9FA8" w14:textId="77777777" w:rsidR="00D03175" w:rsidRPr="00D03175" w:rsidRDefault="00D03175" w:rsidP="00D03175"/>
    <w:p w14:paraId="144FAA3D" w14:textId="77777777" w:rsidR="00D03175" w:rsidRPr="00D03175" w:rsidRDefault="00D03175" w:rsidP="00D03175"/>
    <w:p w14:paraId="4A7FA334" w14:textId="77777777" w:rsidR="00D03175" w:rsidRPr="00D03175" w:rsidRDefault="00D03175" w:rsidP="00D03175"/>
    <w:p w14:paraId="594EFDF0" w14:textId="77777777" w:rsidR="00D03175" w:rsidRPr="00D03175" w:rsidRDefault="00D03175" w:rsidP="00D03175"/>
    <w:p w14:paraId="72299BD6" w14:textId="77777777" w:rsidR="00D03175" w:rsidRPr="00D03175" w:rsidRDefault="00D03175" w:rsidP="00D03175"/>
    <w:p w14:paraId="273637DC" w14:textId="77777777" w:rsidR="00D03175" w:rsidRPr="00D03175" w:rsidRDefault="00D03175" w:rsidP="00D03175"/>
    <w:p w14:paraId="1DDF2A99" w14:textId="77777777" w:rsidR="00D03175" w:rsidRDefault="00D03175" w:rsidP="00D03175">
      <w:pPr>
        <w:rPr>
          <w:i/>
          <w:iCs/>
        </w:rPr>
      </w:pPr>
    </w:p>
    <w:p w14:paraId="4CE42AD6" w14:textId="77777777" w:rsidR="00D03175" w:rsidRDefault="00D03175" w:rsidP="00D03175">
      <w:pPr>
        <w:rPr>
          <w:i/>
          <w:iCs/>
        </w:rPr>
      </w:pPr>
    </w:p>
    <w:p w14:paraId="72153C37" w14:textId="00665835" w:rsidR="00D03175" w:rsidRDefault="00CD6A4B" w:rsidP="00CD6A4B">
      <w:pPr>
        <w:pStyle w:val="berschrift2"/>
        <w:numPr>
          <w:ilvl w:val="0"/>
          <w:numId w:val="23"/>
        </w:numPr>
      </w:pPr>
      <w:r>
        <w:t>Geplantes Programm</w:t>
      </w:r>
    </w:p>
    <w:p w14:paraId="1A52CC17" w14:textId="77777777" w:rsidR="00CD6A4B" w:rsidRDefault="00CD6A4B" w:rsidP="00D03175"/>
    <w:p w14:paraId="5898D259" w14:textId="2852462A" w:rsidR="00CD6A4B" w:rsidRPr="00AD6F6B" w:rsidRDefault="00AD6F6B" w:rsidP="00D03175">
      <w:pPr>
        <w:rPr>
          <w:i/>
          <w:iCs/>
        </w:rPr>
      </w:pPr>
      <w:r w:rsidRPr="00AD6F6B">
        <w:rPr>
          <w:i/>
          <w:iCs/>
        </w:rPr>
        <w:t>Text</w:t>
      </w:r>
    </w:p>
    <w:p w14:paraId="67CEFAE1" w14:textId="77777777" w:rsidR="00CD6A4B" w:rsidRDefault="00CD6A4B" w:rsidP="00D03175"/>
    <w:p w14:paraId="3CA1DFAD" w14:textId="543F678C" w:rsidR="00CD6A4B" w:rsidRDefault="00CD6A4B" w:rsidP="00CD6A4B">
      <w:pPr>
        <w:pStyle w:val="berschrift2"/>
        <w:numPr>
          <w:ilvl w:val="0"/>
          <w:numId w:val="23"/>
        </w:numPr>
      </w:pPr>
      <w:r>
        <w:t xml:space="preserve">Bestätigung </w:t>
      </w:r>
      <w:proofErr w:type="spellStart"/>
      <w:r>
        <w:t>Doktoratskoordinator:in</w:t>
      </w:r>
      <w:proofErr w:type="spellEnd"/>
    </w:p>
    <w:p w14:paraId="6D1C0292" w14:textId="37E80A71" w:rsidR="00CD6A4B" w:rsidRDefault="00CD6A4B" w:rsidP="00D03175">
      <w:r>
        <w:t xml:space="preserve">«Hiermit bestätigen wir, den Antrag mit _______________________ (NAME), </w:t>
      </w:r>
      <w:proofErr w:type="spellStart"/>
      <w:r>
        <w:t>Doktoratskoordinator:in</w:t>
      </w:r>
      <w:proofErr w:type="spellEnd"/>
      <w:r>
        <w:t xml:space="preserve"> der Graduiertenschule, vorbesprochen zu haben.</w:t>
      </w:r>
    </w:p>
    <w:p w14:paraId="102D8A3F" w14:textId="77777777" w:rsidR="00D03175" w:rsidRDefault="00D03175" w:rsidP="00D03175"/>
    <w:p w14:paraId="4CFCDDE9" w14:textId="77777777" w:rsidR="00D03175" w:rsidRDefault="00D03175" w:rsidP="00D03175"/>
    <w:p w14:paraId="183A440F" w14:textId="44FD9767" w:rsidR="00D03175" w:rsidRPr="00D03175" w:rsidRDefault="00D03175" w:rsidP="00CD6A4B"/>
    <w:sectPr w:rsidR="00D03175" w:rsidRPr="00D03175" w:rsidSect="000A769A">
      <w:headerReference w:type="default" r:id="rId21"/>
      <w:footerReference w:type="default" r:id="rId2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C96AF0" w14:textId="77777777" w:rsidR="00B07CA2" w:rsidRDefault="00B07CA2" w:rsidP="00F91D37">
      <w:pPr>
        <w:spacing w:line="240" w:lineRule="auto"/>
      </w:pPr>
      <w:r>
        <w:separator/>
      </w:r>
    </w:p>
  </w:endnote>
  <w:endnote w:type="continuationSeparator" w:id="0">
    <w:p w14:paraId="0606AB48" w14:textId="77777777" w:rsidR="00B07CA2" w:rsidRDefault="00B07CA2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E2C62" w14:textId="77777777" w:rsidR="00CD6A4B" w:rsidRDefault="00CD6A4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545A0" w14:textId="77777777" w:rsidR="00CD6A4B" w:rsidRDefault="00CD6A4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6F3F3" w14:textId="77777777" w:rsidR="00CD6A4B" w:rsidRDefault="00CD6A4B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9BA51" w14:textId="77777777" w:rsidR="00B07CA2" w:rsidRPr="00B40109" w:rsidRDefault="00B07CA2" w:rsidP="009A121D">
      <w:pPr>
        <w:pStyle w:val="Fussnotentrennung"/>
      </w:pPr>
    </w:p>
  </w:footnote>
  <w:footnote w:type="continuationSeparator" w:id="0">
    <w:p w14:paraId="384EE9E2" w14:textId="77777777" w:rsidR="00B07CA2" w:rsidRDefault="00B07CA2" w:rsidP="00F91D37">
      <w:pPr>
        <w:spacing w:line="240" w:lineRule="auto"/>
      </w:pPr>
      <w:r>
        <w:continuationSeparator/>
      </w:r>
    </w:p>
  </w:footnote>
  <w:footnote w:type="continuationNotice" w:id="1">
    <w:p w14:paraId="3702F59B" w14:textId="77777777" w:rsidR="00B07CA2" w:rsidRDefault="00B07CA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5186" w14:textId="77777777" w:rsidR="00CD6A4B" w:rsidRDefault="00CD6A4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D67729D"/>
    <w:multiLevelType w:val="hybridMultilevel"/>
    <w:tmpl w:val="C5BA115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9"/>
  </w:num>
  <w:num w:numId="23" w16cid:durableId="123366017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1D30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56A4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09AD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62D8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48F"/>
    <w:rsid w:val="00AC3C0A"/>
    <w:rsid w:val="00AC4557"/>
    <w:rsid w:val="00AC6321"/>
    <w:rsid w:val="00AC76C1"/>
    <w:rsid w:val="00AD36B2"/>
    <w:rsid w:val="00AD4D36"/>
    <w:rsid w:val="00AD5C8F"/>
    <w:rsid w:val="00AD6F6B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5C6"/>
    <w:rsid w:val="00AF79EE"/>
    <w:rsid w:val="00AF7CA8"/>
    <w:rsid w:val="00B01588"/>
    <w:rsid w:val="00B01936"/>
    <w:rsid w:val="00B048CC"/>
    <w:rsid w:val="00B05554"/>
    <w:rsid w:val="00B07CA2"/>
    <w:rsid w:val="00B11A9B"/>
    <w:rsid w:val="00B24B2A"/>
    <w:rsid w:val="00B2511F"/>
    <w:rsid w:val="00B30AF4"/>
    <w:rsid w:val="00B324C1"/>
    <w:rsid w:val="00B32881"/>
    <w:rsid w:val="00B32ABB"/>
    <w:rsid w:val="00B40109"/>
    <w:rsid w:val="00B40802"/>
    <w:rsid w:val="00B40BD2"/>
    <w:rsid w:val="00B41FD3"/>
    <w:rsid w:val="00B426D3"/>
    <w:rsid w:val="00B431DE"/>
    <w:rsid w:val="00B452C0"/>
    <w:rsid w:val="00B453FD"/>
    <w:rsid w:val="00B513CC"/>
    <w:rsid w:val="00B514E8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6A4B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289B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12A9"/>
    <w:rsid w:val="00ED5356"/>
    <w:rsid w:val="00ED7D8F"/>
    <w:rsid w:val="00EE6E36"/>
    <w:rsid w:val="00EF0686"/>
    <w:rsid w:val="00EF5815"/>
    <w:rsid w:val="00F00F8A"/>
    <w:rsid w:val="00F016BC"/>
    <w:rsid w:val="00F03D69"/>
    <w:rsid w:val="00F04B36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35AA"/>
    <w:rsid w:val="00F64F61"/>
    <w:rsid w:val="00F71193"/>
    <w:rsid w:val="00F73115"/>
    <w:rsid w:val="00F73331"/>
    <w:rsid w:val="00F74C65"/>
    <w:rsid w:val="00F762E3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51D30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82611"/>
    <w:rsid w:val="003831C5"/>
    <w:rsid w:val="00404975"/>
    <w:rsid w:val="004574DD"/>
    <w:rsid w:val="004A20F8"/>
    <w:rsid w:val="006A19C2"/>
    <w:rsid w:val="006B3B3A"/>
    <w:rsid w:val="007076A1"/>
    <w:rsid w:val="00732680"/>
    <w:rsid w:val="00817CC9"/>
    <w:rsid w:val="008C015D"/>
    <w:rsid w:val="009018D4"/>
    <w:rsid w:val="009071C5"/>
    <w:rsid w:val="009A52F2"/>
    <w:rsid w:val="00B2112A"/>
    <w:rsid w:val="00B4572F"/>
    <w:rsid w:val="00B7014B"/>
    <w:rsid w:val="00BA0C03"/>
    <w:rsid w:val="00BE5D66"/>
    <w:rsid w:val="00CB335F"/>
    <w:rsid w:val="00D245EE"/>
    <w:rsid w:val="00E11AE3"/>
    <w:rsid w:val="00E96961"/>
    <w:rsid w:val="00EE6AB1"/>
    <w:rsid w:val="00F00F4F"/>
    <w:rsid w:val="00F5442F"/>
    <w:rsid w:val="00F57C37"/>
    <w:rsid w:val="00F8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7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8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customXml/itemProps3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7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8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206</Words>
  <Characters>1304</Characters>
  <Application>Microsoft Office Word</Application>
  <DocSecurity>0</DocSecurity>
  <Lines>10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2026-01-29T09:03:00Z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