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228C8" w14:textId="043717B8" w:rsidR="004A3CB0" w:rsidRPr="00E63265" w:rsidRDefault="00E63265" w:rsidP="00E67289">
      <w:pPr>
        <w:pStyle w:val="berschrift1"/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[</w:t>
      </w:r>
      <w:r w:rsidRPr="00E63265">
        <w:rPr>
          <w:b w:val="0"/>
          <w:bCs w:val="0"/>
          <w:lang w:val="en-US"/>
        </w:rPr>
        <w:t>Tit</w:t>
      </w:r>
      <w:r>
        <w:rPr>
          <w:b w:val="0"/>
          <w:bCs w:val="0"/>
          <w:lang w:val="en-US"/>
        </w:rPr>
        <w:t>le</w:t>
      </w:r>
      <w:r w:rsidR="006C61D4">
        <w:rPr>
          <w:b w:val="0"/>
          <w:bCs w:val="0"/>
          <w:lang w:val="en-US"/>
        </w:rPr>
        <w:t xml:space="preserve"> of Dissertation</w:t>
      </w:r>
      <w:r>
        <w:rPr>
          <w:b w:val="0"/>
          <w:bCs w:val="0"/>
          <w:lang w:val="en-US"/>
        </w:rPr>
        <w:t>]</w:t>
      </w:r>
    </w:p>
    <w:p w14:paraId="76B50A51" w14:textId="77777777" w:rsidR="00E67289" w:rsidRPr="00E63265" w:rsidRDefault="00E67289" w:rsidP="00E67289">
      <w:pPr>
        <w:rPr>
          <w:sz w:val="28"/>
          <w:szCs w:val="28"/>
          <w:lang w:val="en-US"/>
        </w:rPr>
      </w:pPr>
    </w:p>
    <w:p w14:paraId="024CF43D" w14:textId="77777777" w:rsidR="00E67289" w:rsidRPr="00E63265" w:rsidRDefault="00E67289" w:rsidP="00E67289">
      <w:pPr>
        <w:rPr>
          <w:sz w:val="28"/>
          <w:szCs w:val="28"/>
          <w:lang w:val="en-US"/>
        </w:rPr>
      </w:pPr>
    </w:p>
    <w:p w14:paraId="2B1CD7D3" w14:textId="1E803C97" w:rsidR="00E67289" w:rsidRPr="00E63265" w:rsidRDefault="00E67289" w:rsidP="00E67289">
      <w:pPr>
        <w:rPr>
          <w:sz w:val="28"/>
          <w:szCs w:val="28"/>
          <w:lang w:val="en-US"/>
        </w:rPr>
      </w:pPr>
    </w:p>
    <w:p w14:paraId="596F9827" w14:textId="1C3B6FA0" w:rsidR="00E67289" w:rsidRPr="00111CA1" w:rsidRDefault="00111CA1" w:rsidP="00E67289">
      <w:pPr>
        <w:pStyle w:val="berschrift1"/>
        <w:jc w:val="center"/>
        <w:rPr>
          <w:b w:val="0"/>
          <w:bCs w:val="0"/>
          <w:lang w:val="en-US"/>
        </w:rPr>
      </w:pPr>
      <w:r w:rsidRPr="00111CA1">
        <w:rPr>
          <w:b w:val="0"/>
          <w:bCs w:val="0"/>
          <w:lang w:val="en-US"/>
        </w:rPr>
        <w:t>Thesis</w:t>
      </w:r>
      <w:r w:rsidR="00E67289" w:rsidRPr="00111CA1">
        <w:rPr>
          <w:b w:val="0"/>
          <w:bCs w:val="0"/>
          <w:lang w:val="en-US"/>
        </w:rPr>
        <w:t xml:space="preserve"> </w:t>
      </w:r>
      <w:r w:rsidR="00E67289" w:rsidRPr="00111CA1">
        <w:rPr>
          <w:b w:val="0"/>
          <w:bCs w:val="0"/>
          <w:color w:val="FF0000"/>
          <w:lang w:val="en-US"/>
        </w:rPr>
        <w:t>*</w:t>
      </w:r>
      <w:r w:rsidR="00E67289" w:rsidRPr="00111CA1">
        <w:rPr>
          <w:b w:val="0"/>
          <w:bCs w:val="0"/>
          <w:color w:val="FF0000"/>
          <w:position w:val="10"/>
          <w:sz w:val="18"/>
          <w:lang w:val="en-US"/>
        </w:rPr>
        <w:t>1</w:t>
      </w:r>
      <w:r w:rsidR="00E67289" w:rsidRPr="00111CA1">
        <w:rPr>
          <w:b w:val="0"/>
          <w:bCs w:val="0"/>
          <w:lang w:val="en-US"/>
        </w:rPr>
        <w:br/>
      </w:r>
      <w:r w:rsidRPr="00111CA1">
        <w:rPr>
          <w:b w:val="0"/>
          <w:bCs w:val="0"/>
          <w:lang w:val="en-US"/>
        </w:rPr>
        <w:t>presented to the Faculty of Arts and Social Sciences</w:t>
      </w:r>
      <w:r w:rsidR="00E67289" w:rsidRPr="00111CA1">
        <w:rPr>
          <w:b w:val="0"/>
          <w:bCs w:val="0"/>
          <w:lang w:val="en-US"/>
        </w:rPr>
        <w:br/>
      </w:r>
      <w:r>
        <w:rPr>
          <w:b w:val="0"/>
          <w:bCs w:val="0"/>
          <w:lang w:val="en-US"/>
        </w:rPr>
        <w:t>of the University of Zurich</w:t>
      </w:r>
      <w:r w:rsidR="00E67289" w:rsidRPr="00111CA1">
        <w:rPr>
          <w:b w:val="0"/>
          <w:bCs w:val="0"/>
          <w:lang w:val="en-US"/>
        </w:rPr>
        <w:br/>
      </w:r>
      <w:r>
        <w:rPr>
          <w:b w:val="0"/>
          <w:bCs w:val="0"/>
          <w:lang w:val="en-US"/>
        </w:rPr>
        <w:t>for the degree of Doctor of Philosophy</w:t>
      </w:r>
    </w:p>
    <w:p w14:paraId="2EC6B082" w14:textId="5A264028" w:rsidR="004A3CB0" w:rsidRPr="00111CA1" w:rsidRDefault="004A3CB0" w:rsidP="00E67289">
      <w:pPr>
        <w:jc w:val="center"/>
        <w:rPr>
          <w:sz w:val="28"/>
          <w:szCs w:val="28"/>
          <w:lang w:val="en-US"/>
        </w:rPr>
      </w:pPr>
    </w:p>
    <w:p w14:paraId="176E4272" w14:textId="237363C5" w:rsidR="005C2563" w:rsidRPr="00111CA1" w:rsidRDefault="005C2563" w:rsidP="00E67289">
      <w:pPr>
        <w:jc w:val="center"/>
        <w:rPr>
          <w:sz w:val="28"/>
          <w:szCs w:val="28"/>
          <w:lang w:val="en-US"/>
        </w:rPr>
      </w:pPr>
    </w:p>
    <w:p w14:paraId="24CF3687" w14:textId="70D7FA34" w:rsidR="00E67289" w:rsidRPr="00111CA1" w:rsidRDefault="00111CA1" w:rsidP="00E67289">
      <w:pPr>
        <w:jc w:val="center"/>
        <w:rPr>
          <w:sz w:val="28"/>
          <w:szCs w:val="28"/>
          <w:lang w:val="en-US"/>
        </w:rPr>
      </w:pPr>
      <w:r w:rsidRPr="00111CA1">
        <w:rPr>
          <w:sz w:val="28"/>
          <w:szCs w:val="28"/>
          <w:lang w:val="en-US"/>
        </w:rPr>
        <w:t>by</w:t>
      </w:r>
      <w:r w:rsidR="00E67289" w:rsidRPr="00111CA1">
        <w:rPr>
          <w:sz w:val="28"/>
          <w:szCs w:val="28"/>
          <w:lang w:val="en-US"/>
        </w:rPr>
        <w:br/>
      </w:r>
      <w:r w:rsidR="00E63265">
        <w:rPr>
          <w:sz w:val="28"/>
          <w:szCs w:val="28"/>
          <w:lang w:val="en-US"/>
        </w:rPr>
        <w:t>[</w:t>
      </w:r>
      <w:r w:rsidRPr="00111CA1">
        <w:rPr>
          <w:sz w:val="28"/>
          <w:szCs w:val="28"/>
          <w:lang w:val="en-US"/>
        </w:rPr>
        <w:t xml:space="preserve">First name </w:t>
      </w:r>
      <w:r>
        <w:rPr>
          <w:sz w:val="28"/>
          <w:szCs w:val="28"/>
          <w:lang w:val="en-US"/>
        </w:rPr>
        <w:t>last name</w:t>
      </w:r>
      <w:r w:rsidR="00E63265">
        <w:rPr>
          <w:sz w:val="28"/>
          <w:szCs w:val="28"/>
          <w:lang w:val="en-US"/>
        </w:rPr>
        <w:t>]</w:t>
      </w:r>
      <w:r w:rsidR="00E67289" w:rsidRPr="00111CA1">
        <w:rPr>
          <w:sz w:val="28"/>
          <w:szCs w:val="28"/>
          <w:lang w:val="en-US"/>
        </w:rPr>
        <w:br/>
      </w:r>
      <w:r w:rsidR="00E67289" w:rsidRPr="00111CA1">
        <w:rPr>
          <w:sz w:val="28"/>
          <w:szCs w:val="28"/>
          <w:lang w:val="en-US"/>
        </w:rPr>
        <w:br/>
      </w:r>
      <w:r w:rsidR="00E67289" w:rsidRPr="00111CA1">
        <w:rPr>
          <w:sz w:val="28"/>
          <w:szCs w:val="28"/>
          <w:lang w:val="en-US"/>
        </w:rPr>
        <w:br/>
      </w:r>
      <w:r w:rsidR="00E67289" w:rsidRPr="00111CA1">
        <w:rPr>
          <w:sz w:val="28"/>
          <w:szCs w:val="28"/>
          <w:lang w:val="en-US"/>
        </w:rPr>
        <w:br/>
      </w:r>
      <w:r>
        <w:rPr>
          <w:sz w:val="28"/>
          <w:szCs w:val="28"/>
          <w:lang w:val="en-US"/>
        </w:rPr>
        <w:t>Supervisory Committee</w:t>
      </w:r>
      <w:r w:rsidR="00E67289" w:rsidRPr="00111CA1">
        <w:rPr>
          <w:sz w:val="28"/>
          <w:szCs w:val="28"/>
          <w:lang w:val="en-US"/>
        </w:rPr>
        <w:t>:</w:t>
      </w:r>
    </w:p>
    <w:p w14:paraId="6C344039" w14:textId="36EE4974" w:rsidR="00E67289" w:rsidRPr="00E63265" w:rsidRDefault="00E63265" w:rsidP="00E67289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r w:rsidR="00E67289" w:rsidRPr="00E63265">
        <w:rPr>
          <w:sz w:val="28"/>
          <w:szCs w:val="28"/>
          <w:lang w:val="en-US"/>
        </w:rPr>
        <w:t>Prof. Dr. … (</w:t>
      </w:r>
      <w:r w:rsidR="00111CA1" w:rsidRPr="00E63265">
        <w:rPr>
          <w:sz w:val="28"/>
          <w:szCs w:val="28"/>
          <w:lang w:val="en-US"/>
        </w:rPr>
        <w:t>principal supervisor</w:t>
      </w:r>
      <w:r w:rsidR="00E67289" w:rsidRPr="00E63265">
        <w:rPr>
          <w:sz w:val="28"/>
          <w:szCs w:val="28"/>
          <w:lang w:val="en-US"/>
        </w:rPr>
        <w:t xml:space="preserve">), </w:t>
      </w:r>
      <w:r w:rsidR="00E67289" w:rsidRPr="00E63265">
        <w:rPr>
          <w:sz w:val="28"/>
          <w:szCs w:val="28"/>
          <w:lang w:val="en-US"/>
        </w:rPr>
        <w:br/>
        <w:t xml:space="preserve">Prof. Dr. </w:t>
      </w:r>
      <w:proofErr w:type="gramStart"/>
      <w:r w:rsidR="00E67289" w:rsidRPr="00E63265">
        <w:rPr>
          <w:sz w:val="28"/>
          <w:szCs w:val="28"/>
          <w:lang w:val="en-US"/>
        </w:rPr>
        <w:t>…</w:t>
      </w:r>
      <w:r>
        <w:rPr>
          <w:sz w:val="28"/>
          <w:szCs w:val="28"/>
          <w:lang w:val="en-US"/>
        </w:rPr>
        <w:t>]</w:t>
      </w:r>
      <w:r w:rsidR="00E67289" w:rsidRPr="00E63265">
        <w:rPr>
          <w:color w:val="FF0000"/>
          <w:lang w:val="en-US"/>
        </w:rPr>
        <w:t>*</w:t>
      </w:r>
      <w:proofErr w:type="gramEnd"/>
      <w:r w:rsidR="00E67289" w:rsidRPr="00E63265">
        <w:rPr>
          <w:color w:val="FF0000"/>
          <w:position w:val="9"/>
          <w:sz w:val="18"/>
          <w:lang w:val="en-US"/>
        </w:rPr>
        <w:t>2</w:t>
      </w:r>
    </w:p>
    <w:p w14:paraId="1F6AFF17" w14:textId="77777777" w:rsidR="00E67289" w:rsidRPr="00E63265" w:rsidRDefault="00E67289" w:rsidP="00E67289">
      <w:pPr>
        <w:jc w:val="center"/>
        <w:rPr>
          <w:sz w:val="28"/>
          <w:szCs w:val="28"/>
          <w:lang w:val="en-US"/>
        </w:rPr>
      </w:pPr>
    </w:p>
    <w:p w14:paraId="30FF461F" w14:textId="77777777" w:rsidR="00E67289" w:rsidRPr="00E63265" w:rsidRDefault="00E67289" w:rsidP="00E67289">
      <w:pPr>
        <w:rPr>
          <w:sz w:val="28"/>
          <w:szCs w:val="28"/>
          <w:lang w:val="en-US"/>
        </w:rPr>
      </w:pPr>
    </w:p>
    <w:p w14:paraId="311CFEBB" w14:textId="0905DF82" w:rsidR="00E67289" w:rsidRPr="00111CA1" w:rsidRDefault="00E63265" w:rsidP="00E67289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Accepted in the spring/fall semester 20[…]</w:t>
      </w:r>
      <w:r>
        <w:rPr>
          <w:sz w:val="28"/>
          <w:szCs w:val="28"/>
          <w:lang w:val="en-US"/>
        </w:rPr>
        <w:br/>
        <w:t>on the recommendation of the Doctoral Committee composed of</w:t>
      </w:r>
      <w:r>
        <w:rPr>
          <w:sz w:val="28"/>
          <w:szCs w:val="28"/>
          <w:lang w:val="en-US"/>
        </w:rPr>
        <w:br/>
        <w:t>[Prof. Dr. …</w:t>
      </w:r>
      <w:proofErr w:type="gramStart"/>
      <w:r>
        <w:rPr>
          <w:sz w:val="28"/>
          <w:szCs w:val="28"/>
          <w:lang w:val="en-US"/>
        </w:rPr>
        <w:t>, ]</w:t>
      </w:r>
      <w:proofErr w:type="gramEnd"/>
      <w:r w:rsidR="00E67289" w:rsidRPr="00111CA1">
        <w:rPr>
          <w:sz w:val="28"/>
          <w:szCs w:val="28"/>
          <w:lang w:val="en-US"/>
        </w:rPr>
        <w:t xml:space="preserve"> </w:t>
      </w:r>
      <w:r w:rsidR="00E67289" w:rsidRPr="00111CA1">
        <w:rPr>
          <w:color w:val="FF0000"/>
          <w:lang w:val="en-US"/>
        </w:rPr>
        <w:t>*</w:t>
      </w:r>
      <w:r w:rsidR="00E67289" w:rsidRPr="00111CA1">
        <w:rPr>
          <w:color w:val="FF0000"/>
          <w:position w:val="9"/>
          <w:sz w:val="18"/>
          <w:lang w:val="en-US"/>
        </w:rPr>
        <w:t>3</w:t>
      </w:r>
    </w:p>
    <w:p w14:paraId="447BACF2" w14:textId="77777777" w:rsidR="00E67289" w:rsidRPr="00111CA1" w:rsidRDefault="00E67289" w:rsidP="00E67289">
      <w:pPr>
        <w:jc w:val="center"/>
        <w:rPr>
          <w:sz w:val="28"/>
          <w:szCs w:val="28"/>
          <w:lang w:val="en-US"/>
        </w:rPr>
      </w:pPr>
    </w:p>
    <w:p w14:paraId="2B826883" w14:textId="77777777" w:rsidR="00E67289" w:rsidRPr="00111CA1" w:rsidRDefault="00E67289" w:rsidP="00E67289">
      <w:pPr>
        <w:jc w:val="center"/>
        <w:rPr>
          <w:sz w:val="28"/>
          <w:szCs w:val="28"/>
          <w:lang w:val="en-US"/>
        </w:rPr>
      </w:pPr>
    </w:p>
    <w:p w14:paraId="4818E5B9" w14:textId="77777777" w:rsidR="00E67289" w:rsidRPr="00111CA1" w:rsidRDefault="00E67289" w:rsidP="00E67289">
      <w:pPr>
        <w:jc w:val="center"/>
        <w:rPr>
          <w:sz w:val="28"/>
          <w:szCs w:val="28"/>
          <w:lang w:val="en-US"/>
        </w:rPr>
      </w:pPr>
    </w:p>
    <w:p w14:paraId="508B624E" w14:textId="537D6E62" w:rsidR="00E67289" w:rsidRPr="00E67289" w:rsidRDefault="00111CA1" w:rsidP="00E67289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Zurich</w:t>
      </w:r>
      <w:proofErr w:type="spellEnd"/>
      <w:r>
        <w:rPr>
          <w:sz w:val="28"/>
          <w:szCs w:val="28"/>
        </w:rPr>
        <w:t xml:space="preserve">, </w:t>
      </w:r>
      <w:r w:rsidR="00E63265">
        <w:rPr>
          <w:sz w:val="28"/>
          <w:szCs w:val="28"/>
        </w:rPr>
        <w:t>[</w:t>
      </w:r>
      <w:proofErr w:type="spellStart"/>
      <w:r w:rsidR="00E63265">
        <w:rPr>
          <w:sz w:val="28"/>
          <w:szCs w:val="28"/>
        </w:rPr>
        <w:t>year</w:t>
      </w:r>
      <w:proofErr w:type="spellEnd"/>
      <w:r w:rsidR="00E63265">
        <w:rPr>
          <w:sz w:val="28"/>
          <w:szCs w:val="28"/>
        </w:rPr>
        <w:t xml:space="preserve"> of </w:t>
      </w:r>
      <w:proofErr w:type="spellStart"/>
      <w:r w:rsidR="00E63265">
        <w:rPr>
          <w:sz w:val="28"/>
          <w:szCs w:val="28"/>
        </w:rPr>
        <w:t>publication</w:t>
      </w:r>
      <w:proofErr w:type="spellEnd"/>
      <w:r w:rsidR="00E63265">
        <w:rPr>
          <w:sz w:val="28"/>
          <w:szCs w:val="28"/>
        </w:rPr>
        <w:t>]</w:t>
      </w:r>
    </w:p>
    <w:p w14:paraId="32B46F66" w14:textId="77777777" w:rsidR="00E67289" w:rsidRDefault="00E67289" w:rsidP="00E67289">
      <w:pPr>
        <w:jc w:val="center"/>
      </w:pPr>
    </w:p>
    <w:p w14:paraId="57CD6472" w14:textId="26E87B81" w:rsidR="00E67289" w:rsidRPr="004A3CB0" w:rsidRDefault="00E63265" w:rsidP="00E63265">
      <w:pPr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45F7C05" wp14:editId="5E257926">
                <wp:simplePos x="0" y="0"/>
                <wp:positionH relativeFrom="page">
                  <wp:posOffset>864235</wp:posOffset>
                </wp:positionH>
                <wp:positionV relativeFrom="paragraph">
                  <wp:posOffset>175260</wp:posOffset>
                </wp:positionV>
                <wp:extent cx="5746115" cy="864870"/>
                <wp:effectExtent l="0" t="0" r="6985" b="0"/>
                <wp:wrapTopAndBottom/>
                <wp:docPr id="73601523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115" cy="864870"/>
                          <a:chOff x="5819" y="169"/>
                          <a:chExt cx="5449" cy="1079"/>
                        </a:xfrm>
                      </wpg:grpSpPr>
                      <wps:wsp>
                        <wps:cNvPr id="965013624" name="Freeform 3"/>
                        <wps:cNvSpPr>
                          <a:spLocks/>
                        </wps:cNvSpPr>
                        <wps:spPr bwMode="auto">
                          <a:xfrm>
                            <a:off x="5819" y="169"/>
                            <a:ext cx="5449" cy="1079"/>
                          </a:xfrm>
                          <a:custGeom>
                            <a:avLst/>
                            <a:gdLst>
                              <a:gd name="T0" fmla="+- 0 11101 5820"/>
                              <a:gd name="T1" fmla="*/ T0 w 5449"/>
                              <a:gd name="T2" fmla="+- 0 169 169"/>
                              <a:gd name="T3" fmla="*/ 169 h 1079"/>
                              <a:gd name="T4" fmla="+- 0 5987 5820"/>
                              <a:gd name="T5" fmla="*/ T4 w 5449"/>
                              <a:gd name="T6" fmla="+- 0 169 169"/>
                              <a:gd name="T7" fmla="*/ 169 h 1079"/>
                              <a:gd name="T8" fmla="+- 0 5922 5820"/>
                              <a:gd name="T9" fmla="*/ T8 w 5449"/>
                              <a:gd name="T10" fmla="+- 0 183 169"/>
                              <a:gd name="T11" fmla="*/ 183 h 1079"/>
                              <a:gd name="T12" fmla="+- 0 5868 5820"/>
                              <a:gd name="T13" fmla="*/ T12 w 5449"/>
                              <a:gd name="T14" fmla="+- 0 222 169"/>
                              <a:gd name="T15" fmla="*/ 222 h 1079"/>
                              <a:gd name="T16" fmla="+- 0 5833 5820"/>
                              <a:gd name="T17" fmla="*/ T16 w 5449"/>
                              <a:gd name="T18" fmla="+- 0 279 169"/>
                              <a:gd name="T19" fmla="*/ 279 h 1079"/>
                              <a:gd name="T20" fmla="+- 0 5820 5820"/>
                              <a:gd name="T21" fmla="*/ T20 w 5449"/>
                              <a:gd name="T22" fmla="+- 0 349 169"/>
                              <a:gd name="T23" fmla="*/ 349 h 1079"/>
                              <a:gd name="T24" fmla="+- 0 5820 5820"/>
                              <a:gd name="T25" fmla="*/ T24 w 5449"/>
                              <a:gd name="T26" fmla="+- 0 1068 169"/>
                              <a:gd name="T27" fmla="*/ 1068 h 1079"/>
                              <a:gd name="T28" fmla="+- 0 5833 5820"/>
                              <a:gd name="T29" fmla="*/ T28 w 5449"/>
                              <a:gd name="T30" fmla="+- 0 1138 169"/>
                              <a:gd name="T31" fmla="*/ 1138 h 1079"/>
                              <a:gd name="T32" fmla="+- 0 5868 5820"/>
                              <a:gd name="T33" fmla="*/ T32 w 5449"/>
                              <a:gd name="T34" fmla="+- 0 1195 169"/>
                              <a:gd name="T35" fmla="*/ 1195 h 1079"/>
                              <a:gd name="T36" fmla="+- 0 5922 5820"/>
                              <a:gd name="T37" fmla="*/ T36 w 5449"/>
                              <a:gd name="T38" fmla="+- 0 1233 169"/>
                              <a:gd name="T39" fmla="*/ 1233 h 1079"/>
                              <a:gd name="T40" fmla="+- 0 5987 5820"/>
                              <a:gd name="T41" fmla="*/ T40 w 5449"/>
                              <a:gd name="T42" fmla="+- 0 1248 169"/>
                              <a:gd name="T43" fmla="*/ 1248 h 1079"/>
                              <a:gd name="T44" fmla="+- 0 11101 5820"/>
                              <a:gd name="T45" fmla="*/ T44 w 5449"/>
                              <a:gd name="T46" fmla="+- 0 1248 169"/>
                              <a:gd name="T47" fmla="*/ 1248 h 1079"/>
                              <a:gd name="T48" fmla="+- 0 11166 5820"/>
                              <a:gd name="T49" fmla="*/ T48 w 5449"/>
                              <a:gd name="T50" fmla="+- 0 1233 169"/>
                              <a:gd name="T51" fmla="*/ 1233 h 1079"/>
                              <a:gd name="T52" fmla="+- 0 11219 5820"/>
                              <a:gd name="T53" fmla="*/ T52 w 5449"/>
                              <a:gd name="T54" fmla="+- 0 1195 169"/>
                              <a:gd name="T55" fmla="*/ 1195 h 1079"/>
                              <a:gd name="T56" fmla="+- 0 11255 5820"/>
                              <a:gd name="T57" fmla="*/ T56 w 5449"/>
                              <a:gd name="T58" fmla="+- 0 1138 169"/>
                              <a:gd name="T59" fmla="*/ 1138 h 1079"/>
                              <a:gd name="T60" fmla="+- 0 11268 5820"/>
                              <a:gd name="T61" fmla="*/ T60 w 5449"/>
                              <a:gd name="T62" fmla="+- 0 1068 169"/>
                              <a:gd name="T63" fmla="*/ 1068 h 1079"/>
                              <a:gd name="T64" fmla="+- 0 11268 5820"/>
                              <a:gd name="T65" fmla="*/ T64 w 5449"/>
                              <a:gd name="T66" fmla="+- 0 349 169"/>
                              <a:gd name="T67" fmla="*/ 349 h 1079"/>
                              <a:gd name="T68" fmla="+- 0 11255 5820"/>
                              <a:gd name="T69" fmla="*/ T68 w 5449"/>
                              <a:gd name="T70" fmla="+- 0 279 169"/>
                              <a:gd name="T71" fmla="*/ 279 h 1079"/>
                              <a:gd name="T72" fmla="+- 0 11219 5820"/>
                              <a:gd name="T73" fmla="*/ T72 w 5449"/>
                              <a:gd name="T74" fmla="+- 0 222 169"/>
                              <a:gd name="T75" fmla="*/ 222 h 1079"/>
                              <a:gd name="T76" fmla="+- 0 11166 5820"/>
                              <a:gd name="T77" fmla="*/ T76 w 5449"/>
                              <a:gd name="T78" fmla="+- 0 183 169"/>
                              <a:gd name="T79" fmla="*/ 183 h 1079"/>
                              <a:gd name="T80" fmla="+- 0 11101 5820"/>
                              <a:gd name="T81" fmla="*/ T80 w 5449"/>
                              <a:gd name="T82" fmla="+- 0 169 169"/>
                              <a:gd name="T83" fmla="*/ 169 h 10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49" h="1079">
                                <a:moveTo>
                                  <a:pt x="5281" y="0"/>
                                </a:moveTo>
                                <a:lnTo>
                                  <a:pt x="167" y="0"/>
                                </a:lnTo>
                                <a:lnTo>
                                  <a:pt x="102" y="14"/>
                                </a:lnTo>
                                <a:lnTo>
                                  <a:pt x="48" y="53"/>
                                </a:lnTo>
                                <a:lnTo>
                                  <a:pt x="13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899"/>
                                </a:lnTo>
                                <a:lnTo>
                                  <a:pt x="13" y="969"/>
                                </a:lnTo>
                                <a:lnTo>
                                  <a:pt x="48" y="1026"/>
                                </a:lnTo>
                                <a:lnTo>
                                  <a:pt x="102" y="1064"/>
                                </a:lnTo>
                                <a:lnTo>
                                  <a:pt x="167" y="1079"/>
                                </a:lnTo>
                                <a:lnTo>
                                  <a:pt x="5281" y="1079"/>
                                </a:lnTo>
                                <a:lnTo>
                                  <a:pt x="5346" y="1064"/>
                                </a:lnTo>
                                <a:lnTo>
                                  <a:pt x="5399" y="1026"/>
                                </a:lnTo>
                                <a:lnTo>
                                  <a:pt x="5435" y="969"/>
                                </a:lnTo>
                                <a:lnTo>
                                  <a:pt x="5448" y="899"/>
                                </a:lnTo>
                                <a:lnTo>
                                  <a:pt x="5448" y="180"/>
                                </a:lnTo>
                                <a:lnTo>
                                  <a:pt x="5435" y="110"/>
                                </a:lnTo>
                                <a:lnTo>
                                  <a:pt x="5399" y="53"/>
                                </a:lnTo>
                                <a:lnTo>
                                  <a:pt x="5346" y="14"/>
                                </a:lnTo>
                                <a:lnTo>
                                  <a:pt x="5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55083" name="Text Box 4"/>
                        <wps:cNvSpPr txBox="1">
                          <a:spLocks/>
                        </wps:cNvSpPr>
                        <wps:spPr bwMode="auto">
                          <a:xfrm>
                            <a:off x="5819" y="169"/>
                            <a:ext cx="544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21013" w14:textId="41FF0CBA" w:rsidR="00E63265" w:rsidRPr="00E63265" w:rsidRDefault="00E63265" w:rsidP="00E63265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- Delete s</w:t>
                              </w:r>
                              <w:r>
                                <w:rPr>
                                  <w:color w:val="FF0000"/>
                                  <w:lang w:val="en-US"/>
                                </w:rPr>
                                <w:t xml:space="preserve">quare brackets, red asterisks and </w:t>
                              </w:r>
                              <w:proofErr w:type="spellStart"/>
                              <w:r>
                                <w:rPr>
                                  <w:color w:val="FF0000"/>
                                  <w:lang w:val="en-US"/>
                                </w:rPr>
                                <w:t>infobox</w:t>
                              </w:r>
                              <w:proofErr w:type="spellEnd"/>
                            </w:p>
                            <w:p w14:paraId="73FF9C70" w14:textId="05661EAB" w:rsidR="00E63265" w:rsidRPr="00E63265" w:rsidRDefault="00E63265" w:rsidP="00E63265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*</w:t>
                              </w:r>
                              <w:r w:rsidRPr="00E63265">
                                <w:rPr>
                                  <w:color w:val="FF0000"/>
                                  <w:position w:val="6"/>
                                  <w:sz w:val="16"/>
                                  <w:lang w:val="en-US"/>
                                </w:rPr>
                                <w:t xml:space="preserve">1 </w:t>
                              </w: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 xml:space="preserve">For a cumulative thesis write: Thesis </w:t>
                              </w:r>
                              <w:r>
                                <w:rPr>
                                  <w:color w:val="FF0000"/>
                                  <w:lang w:val="en-US"/>
                                </w:rPr>
                                <w:t>(cumulative thesis)</w:t>
                              </w:r>
                            </w:p>
                            <w:p w14:paraId="30217856" w14:textId="681EBF95" w:rsidR="00E63265" w:rsidRPr="00E63265" w:rsidRDefault="00E63265" w:rsidP="00E63265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*</w:t>
                              </w:r>
                              <w:r w:rsidRPr="00E63265">
                                <w:rPr>
                                  <w:color w:val="FF0000"/>
                                  <w:position w:val="6"/>
                                  <w:sz w:val="16"/>
                                  <w:lang w:val="en-US"/>
                                </w:rPr>
                                <w:t xml:space="preserve">2 </w:t>
                              </w: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 xml:space="preserve">List all members of your Supervisory Committee </w:t>
                              </w:r>
                            </w:p>
                            <w:p w14:paraId="0F125AA1" w14:textId="7959B2AA" w:rsidR="00E63265" w:rsidRPr="00E63265" w:rsidRDefault="00E63265" w:rsidP="00E63265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*</w:t>
                              </w:r>
                              <w:r w:rsidRPr="00E63265">
                                <w:rPr>
                                  <w:color w:val="FF0000"/>
                                  <w:position w:val="6"/>
                                  <w:sz w:val="16"/>
                                  <w:lang w:val="en-US"/>
                                </w:rPr>
                                <w:t xml:space="preserve">3 </w:t>
                              </w: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List all members of your Doctoral Committee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F7C05" id="Group 2" o:spid="_x0000_s1026" style="position:absolute;left:0;text-align:left;margin-left:68.05pt;margin-top:13.8pt;width:452.45pt;height:68.1pt;z-index:-251655168;mso-wrap-distance-left:0;mso-wrap-distance-right:0;mso-position-horizontal-relative:page" coordorigin="5819,169" coordsize="5449,10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">
                <v:shape id="Freeform 3" o:spid="_x0000_s1027" style="position:absolute;left:5819;top:169;width:5449;height:1079;visibility:visible;mso-wrap-style:square;v-text-anchor:top" coordsize="5449,1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" path="m5281,l167,,102,14,48,53,13,110,,180,,899r13,70l48,1026r54,38l167,1079r5114,l5346,1064r53,-38l5435,969r13,-70l5448,180r-13,-70l5399,53,5346,14,5281,xe" fillcolor="#fffc78" stroked="f">
                  <v:path arrowok="t" o:connecttype="custom" o:connectlocs="5281,169;167,169;102,183;48,222;13,279;0,349;0,1068;13,1138;48,1195;102,1233;167,1248;5281,1248;5346,1233;5399,1195;5435,1138;5448,1068;5448,349;5435,279;5399,222;5346,183;5281,169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19;top:169;width:5449;height:9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74121013" w14:textId="41FF0CBA" w:rsidR="00E63265" w:rsidRPr="00E63265" w:rsidRDefault="00E63265" w:rsidP="00E63265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 xml:space="preserve">- 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>Delete s</w:t>
                        </w:r>
                        <w:r>
                          <w:rPr>
                            <w:color w:val="FF0000"/>
                            <w:lang w:val="en-US"/>
                          </w:rPr>
                          <w:t xml:space="preserve">quare brackets, red asterisks and </w:t>
                        </w:r>
                        <w:proofErr w:type="spellStart"/>
                        <w:r>
                          <w:rPr>
                            <w:color w:val="FF0000"/>
                            <w:lang w:val="en-US"/>
                          </w:rPr>
                          <w:t>infobox</w:t>
                        </w:r>
                        <w:proofErr w:type="spellEnd"/>
                      </w:p>
                      <w:p w14:paraId="73FF9C70" w14:textId="05661EAB" w:rsidR="00E63265" w:rsidRPr="00E63265" w:rsidRDefault="00E63265" w:rsidP="00E63265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*</w:t>
                        </w:r>
                        <w:r w:rsidRPr="00E63265">
                          <w:rPr>
                            <w:color w:val="FF0000"/>
                            <w:position w:val="6"/>
                            <w:sz w:val="16"/>
                            <w:lang w:val="en-US"/>
                          </w:rPr>
                          <w:t xml:space="preserve">1 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 xml:space="preserve">For a cumulative thesis write: Thesis </w:t>
                        </w:r>
                        <w:r>
                          <w:rPr>
                            <w:color w:val="FF0000"/>
                            <w:lang w:val="en-US"/>
                          </w:rPr>
                          <w:t>(cumulative thesis)</w:t>
                        </w:r>
                      </w:p>
                      <w:p w14:paraId="30217856" w14:textId="681EBF95" w:rsidR="00E63265" w:rsidRPr="00E63265" w:rsidRDefault="00E63265" w:rsidP="00E63265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*</w:t>
                        </w:r>
                        <w:r w:rsidRPr="00E63265">
                          <w:rPr>
                            <w:color w:val="FF0000"/>
                            <w:position w:val="6"/>
                            <w:sz w:val="16"/>
                            <w:lang w:val="en-US"/>
                          </w:rPr>
                          <w:t xml:space="preserve">2 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>List all members of your Supervisory Committee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 xml:space="preserve"> </w:t>
                        </w:r>
                      </w:p>
                      <w:p w14:paraId="0F125AA1" w14:textId="7959B2AA" w:rsidR="00E63265" w:rsidRPr="00E63265" w:rsidRDefault="00E63265" w:rsidP="00E63265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*</w:t>
                        </w:r>
                        <w:r w:rsidRPr="00E63265">
                          <w:rPr>
                            <w:color w:val="FF0000"/>
                            <w:position w:val="6"/>
                            <w:sz w:val="16"/>
                            <w:lang w:val="en-US"/>
                          </w:rPr>
                          <w:t xml:space="preserve">3 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>List all members of your Doctoral Committee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67289" w:rsidRPr="004A3CB0" w:rsidSect="00515F18">
      <w:footerReference w:type="default" r:id="rId11"/>
      <w:headerReference w:type="first" r:id="rId12"/>
      <w:footerReference w:type="first" r:id="rId13"/>
      <w:type w:val="continuous"/>
      <w:pgSz w:w="11907" w:h="16840" w:code="9"/>
      <w:pgMar w:top="1565" w:right="1361" w:bottom="1270" w:left="1361" w:header="397" w:footer="170" w:gutter="0"/>
      <w:cols w:space="708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FB6D49" w14:textId="77777777" w:rsidR="00A971CF" w:rsidRDefault="00A971CF" w:rsidP="00F91D37">
      <w:pPr>
        <w:spacing w:line="240" w:lineRule="auto"/>
      </w:pPr>
      <w:r>
        <w:separator/>
      </w:r>
    </w:p>
  </w:endnote>
  <w:endnote w:type="continuationSeparator" w:id="0">
    <w:p w14:paraId="4EDF88AB" w14:textId="77777777" w:rsidR="00A971CF" w:rsidRDefault="00A971C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AC6FC" w14:textId="77777777" w:rsidR="00536027" w:rsidRPr="009A121D" w:rsidRDefault="00536027" w:rsidP="009A121D">
    <w:pPr>
      <w:pStyle w:val="Fuzeile"/>
    </w:pPr>
    <w:r w:rsidRPr="008B7BBA">
      <w:rPr>
        <w:rFonts w:ascii="Source Sans Pro SemiBold" w:hAnsi="Source Sans Pro SemiBold"/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C2D38A4" wp14:editId="2DE2CB43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388800"/>
              <wp:effectExtent l="0" t="0" r="0" b="0"/>
              <wp:wrapSquare wrapText="bothSides"/>
              <wp:docPr id="803046074" name="Textfeld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38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019A8" w14:textId="2F7E9A0C" w:rsidR="00536027" w:rsidRPr="003653CF" w:rsidRDefault="00536027" w:rsidP="009A121D">
                          <w:pPr>
                            <w:pStyle w:val="Seitenzahlen"/>
                          </w:pPr>
                          <w:r w:rsidRPr="003653CF">
                            <w:fldChar w:fldCharType="begin"/>
                          </w:r>
                          <w:r w:rsidRPr="003653CF">
                            <w:instrText>PAGE   \* MERGEFORMAT</w:instrText>
                          </w:r>
                          <w:r w:rsidRPr="003653CF">
                            <w:fldChar w:fldCharType="separate"/>
                          </w:r>
                          <w:r w:rsidRPr="003653CF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3653CF">
                            <w:fldChar w:fldCharType="end"/>
                          </w:r>
                          <w:r w:rsidRPr="003653CF">
                            <w:t xml:space="preserve">   |   </w:t>
                          </w:r>
                          <w:fldSimple w:instr=" SECTIONPAGES   \* MERGEFORMAT ">
                            <w:r w:rsidR="00E63265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23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D38A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alt="&quot;&quot;" style="position:absolute;margin-left:-1.6pt;margin-top:0;width:49.6pt;height:3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" filled="f" stroked="f" strokeweight=".5pt">
              <v:textbox inset="0,0,0,6.5mm">
                <w:txbxContent>
                  <w:p w14:paraId="387019A8" w14:textId="2F7E9A0C" w:rsidR="00536027" w:rsidRPr="003653CF" w:rsidRDefault="00536027" w:rsidP="009A121D">
                    <w:pPr>
                      <w:pStyle w:val="Seitenzahlen"/>
                    </w:pPr>
                    <w:r w:rsidRPr="003653CF">
                      <w:fldChar w:fldCharType="begin"/>
                    </w:r>
                    <w:r w:rsidRPr="003653CF">
                      <w:instrText>PAGE   \* MERGEFORMAT</w:instrText>
                    </w:r>
                    <w:r w:rsidRPr="003653CF">
                      <w:fldChar w:fldCharType="separate"/>
                    </w:r>
                    <w:r w:rsidRPr="003653CF">
                      <w:rPr>
                        <w:noProof/>
                        <w:lang w:val="de-DE"/>
                      </w:rPr>
                      <w:t>5</w:t>
                    </w:r>
                    <w:r w:rsidRPr="003653CF">
                      <w:fldChar w:fldCharType="end"/>
                    </w:r>
                    <w:r w:rsidRPr="003653CF">
                      <w:t xml:space="preserve">   |   </w:t>
                    </w:r>
                    <w:fldSimple w:instr=" SECTIONPAGES   \* MERGEFORMAT ">
                      <w:r w:rsidR="00E63265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Pr="008B7BBA">
      <w:rPr>
        <w:rFonts w:ascii="Source Sans Pro SemiBold" w:hAnsi="Source Sans Pro SemiBold"/>
      </w:rPr>
      <w:t>Universität Zürich</w:t>
    </w:r>
    <w:r w:rsidRPr="008B7BBA">
      <w:t xml:space="preserve"> </w:t>
    </w:r>
    <w:r>
      <w:t xml:space="preserve"> </w:t>
    </w:r>
    <w:r w:rsidRPr="008B7BBA">
      <w:t xml:space="preserve"> </w:t>
    </w:r>
    <w:r w:rsidRPr="00724891">
      <w:rPr>
        <w:position w:val="1"/>
      </w:rPr>
      <w:t>|</w:t>
    </w:r>
    <w:proofErr w:type="gramStart"/>
    <w:r w:rsidRPr="004C6284">
      <w:t xml:space="preserve"> </w:t>
    </w:r>
    <w:r w:rsidRPr="008B7BBA">
      <w:t xml:space="preserve"> </w:t>
    </w:r>
    <w:r>
      <w:t xml:space="preserve"> [</w:t>
    </w:r>
    <w:proofErr w:type="gramEnd"/>
    <w:r>
      <w:t>Organisationseinheit]</w:t>
    </w:r>
  </w:p>
  <w:p w14:paraId="63B08145" w14:textId="77777777" w:rsidR="009A121D" w:rsidRPr="009A121D" w:rsidRDefault="009A121D" w:rsidP="009A12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23C56" w14:textId="77777777" w:rsidR="00874D77" w:rsidRPr="00D00E26" w:rsidRDefault="00874D77" w:rsidP="00D00E26">
    <w:pPr>
      <w:pStyle w:val="Fuzeile"/>
    </w:pPr>
  </w:p>
  <w:p w14:paraId="5CB17440" w14:textId="77777777" w:rsidR="0011600D" w:rsidRDefault="001160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8D95F8" w14:textId="77777777" w:rsidR="00A971CF" w:rsidRPr="00B40109" w:rsidRDefault="00A971CF" w:rsidP="009A121D">
      <w:pPr>
        <w:pStyle w:val="Fussnotentrennung"/>
      </w:pPr>
    </w:p>
  </w:footnote>
  <w:footnote w:type="continuationSeparator" w:id="0">
    <w:p w14:paraId="6CE6C93B" w14:textId="77777777" w:rsidR="00A971CF" w:rsidRDefault="00A971CF" w:rsidP="00F91D37">
      <w:pPr>
        <w:spacing w:line="240" w:lineRule="auto"/>
      </w:pPr>
      <w:r>
        <w:continuationSeparator/>
      </w:r>
    </w:p>
  </w:footnote>
  <w:footnote w:type="continuationNotice" w:id="1">
    <w:p w14:paraId="07165351" w14:textId="77777777" w:rsidR="00A971CF" w:rsidRDefault="00A971C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ohneRahmen"/>
      <w:tblW w:w="6792" w:type="dxa"/>
      <w:tblInd w:w="-987" w:type="dxa"/>
      <w:tblLook w:val="04A0" w:firstRow="1" w:lastRow="0" w:firstColumn="1" w:lastColumn="0" w:noHBand="0" w:noVBand="1"/>
    </w:tblPr>
    <w:tblGrid>
      <w:gridCol w:w="2852"/>
      <w:gridCol w:w="3940"/>
    </w:tblGrid>
    <w:tr w:rsidR="00DB4A20" w14:paraId="72995CB4" w14:textId="77777777" w:rsidTr="005F06D4">
      <w:trPr>
        <w:trHeight w:hRule="exact" w:val="850"/>
      </w:trPr>
      <w:tc>
        <w:tcPr>
          <w:tcW w:w="2852" w:type="dxa"/>
          <w:tcBorders>
            <w:right w:val="single" w:sz="4" w:space="0" w:color="808080"/>
          </w:tcBorders>
        </w:tcPr>
        <w:p w14:paraId="39153D5E" w14:textId="77777777" w:rsidR="00DB4A20" w:rsidRPr="003621B6" w:rsidRDefault="00DB4A20" w:rsidP="00653A12">
          <w:pPr>
            <w:pStyle w:val="Kopfzeile"/>
            <w:ind w:left="28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709CA174" wp14:editId="1DFA5703">
                <wp:extent cx="1548000" cy="526816"/>
                <wp:effectExtent l="0" t="0" r="1905" b="0"/>
                <wp:docPr id="192051264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0512648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000" cy="5268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40" w:type="dxa"/>
          <w:tcBorders>
            <w:left w:val="single" w:sz="4" w:space="0" w:color="808080"/>
          </w:tcBorders>
          <w:vAlign w:val="center"/>
        </w:tcPr>
        <w:p w14:paraId="7EE00128" w14:textId="777C80B1" w:rsidR="00DB4A20" w:rsidRPr="001465E4" w:rsidRDefault="00E67289" w:rsidP="00653A12">
          <w:pPr>
            <w:pStyle w:val="Organisationseinheit"/>
            <w:ind w:left="408"/>
            <w:contextualSpacing/>
          </w:pPr>
          <w:r>
            <w:t>Philosophische Fakultät</w:t>
          </w:r>
        </w:p>
      </w:tc>
    </w:tr>
  </w:tbl>
  <w:p w14:paraId="00866B4B" w14:textId="77777777" w:rsidR="00DB4A20" w:rsidRDefault="00DB4A20" w:rsidP="00E25EED">
    <w:pPr>
      <w:pStyle w:val="Kopfzeile"/>
      <w:spacing w:after="1020"/>
    </w:pPr>
  </w:p>
  <w:p w14:paraId="3FCEC023" w14:textId="77777777" w:rsidR="00887DA4" w:rsidRPr="00887DA4" w:rsidRDefault="00887DA4" w:rsidP="00887DA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F7455C8"/>
    <w:multiLevelType w:val="multilevel"/>
    <w:tmpl w:val="74F2CCFE"/>
    <w:numStyleLink w:val="Nummerierteberschriften"/>
  </w:abstractNum>
  <w:abstractNum w:abstractNumId="2" w15:restartNumberingAfterBreak="0">
    <w:nsid w:val="238306D5"/>
    <w:multiLevelType w:val="multilevel"/>
    <w:tmpl w:val="74F2CCFE"/>
    <w:styleLink w:val="Nummerierteberschriften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3" w15:restartNumberingAfterBreak="0">
    <w:nsid w:val="2D892884"/>
    <w:multiLevelType w:val="multilevel"/>
    <w:tmpl w:val="8BDE31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Tabelle"/>
      <w:suff w:val="nothing"/>
      <w:lvlText w:val="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suff w:val="nothing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suff w:val="nothing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509F35AD"/>
    <w:multiLevelType w:val="multilevel"/>
    <w:tmpl w:val="BEFC5094"/>
    <w:lvl w:ilvl="0">
      <w:start w:val="1"/>
      <w:numFmt w:val="decimal"/>
      <w:pStyle w:val="Traktandum-Titel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raktandum-Titel2"/>
      <w:suff w:val="space"/>
      <w:lvlText w:val="%2.%1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97658A5"/>
    <w:multiLevelType w:val="multilevel"/>
    <w:tmpl w:val="74F2CCFE"/>
    <w:numStyleLink w:val="Nummerierteberschriften"/>
  </w:abstractNum>
  <w:abstractNum w:abstractNumId="7" w15:restartNumberingAfterBreak="0">
    <w:nsid w:val="76D65251"/>
    <w:multiLevelType w:val="multilevel"/>
    <w:tmpl w:val="9364FD24"/>
    <w:numStyleLink w:val="Aufzhlungen"/>
  </w:abstractNum>
  <w:abstractNum w:abstractNumId="8" w15:restartNumberingAfterBreak="0">
    <w:nsid w:val="7ACF32C4"/>
    <w:multiLevelType w:val="multilevel"/>
    <w:tmpl w:val="9364FD24"/>
    <w:styleLink w:val="Aufzhlungen"/>
    <w:lvl w:ilvl="0">
      <w:start w:val="1"/>
      <w:numFmt w:val="bullet"/>
      <w:pStyle w:val="Aufzhlung1"/>
      <w:lvlText w:val="—"/>
      <w:lvlJc w:val="left"/>
      <w:pPr>
        <w:ind w:left="227" w:hanging="227"/>
      </w:pPr>
      <w:rPr>
        <w:rFonts w:ascii="Source Sans Pro" w:hAnsi="Source Sans Pro" w:hint="default"/>
      </w:rPr>
    </w:lvl>
    <w:lvl w:ilvl="1">
      <w:start w:val="1"/>
      <w:numFmt w:val="bullet"/>
      <w:pStyle w:val="Aufzhlung2"/>
      <w:lvlText w:val="—"/>
      <w:lvlJc w:val="left"/>
      <w:pPr>
        <w:ind w:left="454" w:hanging="227"/>
      </w:pPr>
      <w:rPr>
        <w:rFonts w:ascii="Source Sans Pro" w:hAnsi="Source Sans Pro" w:hint="default"/>
      </w:rPr>
    </w:lvl>
    <w:lvl w:ilvl="2">
      <w:start w:val="1"/>
      <w:numFmt w:val="bullet"/>
      <w:pStyle w:val="Aufzhlung3"/>
      <w:lvlText w:val="—"/>
      <w:lvlJc w:val="left"/>
      <w:pPr>
        <w:ind w:left="680" w:hanging="226"/>
      </w:pPr>
      <w:rPr>
        <w:rFonts w:ascii="Source Sans Pro" w:hAnsi="Source Sans Pro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56832184">
    <w:abstractNumId w:val="5"/>
  </w:num>
  <w:num w:numId="2" w16cid:durableId="171723735">
    <w:abstractNumId w:val="0"/>
  </w:num>
  <w:num w:numId="3" w16cid:durableId="1073507391">
    <w:abstractNumId w:val="2"/>
  </w:num>
  <w:num w:numId="4" w16cid:durableId="2070180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4162686">
    <w:abstractNumId w:val="8"/>
  </w:num>
  <w:num w:numId="6" w16cid:durableId="14335519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3744835">
    <w:abstractNumId w:val="7"/>
  </w:num>
  <w:num w:numId="8" w16cid:durableId="180516226">
    <w:abstractNumId w:val="4"/>
  </w:num>
  <w:num w:numId="9" w16cid:durableId="130562892">
    <w:abstractNumId w:val="1"/>
  </w:num>
  <w:num w:numId="10" w16cid:durableId="2058778851">
    <w:abstractNumId w:val="3"/>
  </w:num>
  <w:num w:numId="11" w16cid:durableId="520973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902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318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01893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0719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6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7242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3329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316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0708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2530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083300">
    <w:abstractNumId w:val="6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89"/>
    <w:rsid w:val="000000FB"/>
    <w:rsid w:val="00002978"/>
    <w:rsid w:val="00003A9F"/>
    <w:rsid w:val="00007462"/>
    <w:rsid w:val="0001010F"/>
    <w:rsid w:val="00014EF4"/>
    <w:rsid w:val="00025A3B"/>
    <w:rsid w:val="00025CEC"/>
    <w:rsid w:val="000266B7"/>
    <w:rsid w:val="00032B92"/>
    <w:rsid w:val="00032EA5"/>
    <w:rsid w:val="000406AD"/>
    <w:rsid w:val="000409C8"/>
    <w:rsid w:val="00041297"/>
    <w:rsid w:val="00041700"/>
    <w:rsid w:val="00042FDD"/>
    <w:rsid w:val="00052258"/>
    <w:rsid w:val="000559FA"/>
    <w:rsid w:val="00063BC2"/>
    <w:rsid w:val="000701F1"/>
    <w:rsid w:val="00071780"/>
    <w:rsid w:val="000757F2"/>
    <w:rsid w:val="00075FF3"/>
    <w:rsid w:val="000803EB"/>
    <w:rsid w:val="00084EB5"/>
    <w:rsid w:val="00090380"/>
    <w:rsid w:val="00096E8E"/>
    <w:rsid w:val="00097A32"/>
    <w:rsid w:val="000A1884"/>
    <w:rsid w:val="000A24EC"/>
    <w:rsid w:val="000A2660"/>
    <w:rsid w:val="000A7CC5"/>
    <w:rsid w:val="000B183F"/>
    <w:rsid w:val="000B1DC7"/>
    <w:rsid w:val="000B444B"/>
    <w:rsid w:val="000B595D"/>
    <w:rsid w:val="000C1D20"/>
    <w:rsid w:val="000C466F"/>
    <w:rsid w:val="000C486A"/>
    <w:rsid w:val="000C49C1"/>
    <w:rsid w:val="000C4CD8"/>
    <w:rsid w:val="000C572C"/>
    <w:rsid w:val="000D1743"/>
    <w:rsid w:val="000D1BB6"/>
    <w:rsid w:val="000D7269"/>
    <w:rsid w:val="000E2B40"/>
    <w:rsid w:val="000E37CE"/>
    <w:rsid w:val="000E7543"/>
    <w:rsid w:val="000E756F"/>
    <w:rsid w:val="000F1007"/>
    <w:rsid w:val="000F1D2B"/>
    <w:rsid w:val="0010021F"/>
    <w:rsid w:val="00102312"/>
    <w:rsid w:val="00102345"/>
    <w:rsid w:val="00103653"/>
    <w:rsid w:val="00106688"/>
    <w:rsid w:val="00107F09"/>
    <w:rsid w:val="00111CA1"/>
    <w:rsid w:val="001134C7"/>
    <w:rsid w:val="00113CB8"/>
    <w:rsid w:val="00114B04"/>
    <w:rsid w:val="0011600D"/>
    <w:rsid w:val="00117356"/>
    <w:rsid w:val="0012151C"/>
    <w:rsid w:val="00122614"/>
    <w:rsid w:val="00127BBA"/>
    <w:rsid w:val="001339B4"/>
    <w:rsid w:val="00133CFB"/>
    <w:rsid w:val="001375AB"/>
    <w:rsid w:val="0014325C"/>
    <w:rsid w:val="00144122"/>
    <w:rsid w:val="00145E6F"/>
    <w:rsid w:val="001465E4"/>
    <w:rsid w:val="00146EF9"/>
    <w:rsid w:val="00146F41"/>
    <w:rsid w:val="00150BB0"/>
    <w:rsid w:val="001514C0"/>
    <w:rsid w:val="00152BDC"/>
    <w:rsid w:val="00154677"/>
    <w:rsid w:val="00155A46"/>
    <w:rsid w:val="00157ECA"/>
    <w:rsid w:val="00161B92"/>
    <w:rsid w:val="00163157"/>
    <w:rsid w:val="00163722"/>
    <w:rsid w:val="0016774B"/>
    <w:rsid w:val="00167916"/>
    <w:rsid w:val="0017133E"/>
    <w:rsid w:val="00171870"/>
    <w:rsid w:val="001757BD"/>
    <w:rsid w:val="001803AA"/>
    <w:rsid w:val="00181168"/>
    <w:rsid w:val="00182F10"/>
    <w:rsid w:val="00194130"/>
    <w:rsid w:val="001A080C"/>
    <w:rsid w:val="001A3606"/>
    <w:rsid w:val="001A3D50"/>
    <w:rsid w:val="001A43BD"/>
    <w:rsid w:val="001A74A5"/>
    <w:rsid w:val="001B20F5"/>
    <w:rsid w:val="001B2CF1"/>
    <w:rsid w:val="001B5DC4"/>
    <w:rsid w:val="001B6567"/>
    <w:rsid w:val="001B6F97"/>
    <w:rsid w:val="001C3763"/>
    <w:rsid w:val="001C3C44"/>
    <w:rsid w:val="001C4A15"/>
    <w:rsid w:val="001C74EF"/>
    <w:rsid w:val="001D3D4B"/>
    <w:rsid w:val="001D3F99"/>
    <w:rsid w:val="001D58F1"/>
    <w:rsid w:val="001D5BDE"/>
    <w:rsid w:val="001D60F7"/>
    <w:rsid w:val="001E17CD"/>
    <w:rsid w:val="001E247E"/>
    <w:rsid w:val="001E4956"/>
    <w:rsid w:val="001E61C9"/>
    <w:rsid w:val="001E73CF"/>
    <w:rsid w:val="001E73F4"/>
    <w:rsid w:val="001F229E"/>
    <w:rsid w:val="001F4A7E"/>
    <w:rsid w:val="001F4B8C"/>
    <w:rsid w:val="001F4F9B"/>
    <w:rsid w:val="00202866"/>
    <w:rsid w:val="002030B8"/>
    <w:rsid w:val="00204C84"/>
    <w:rsid w:val="0021015E"/>
    <w:rsid w:val="00212A2E"/>
    <w:rsid w:val="00216AB2"/>
    <w:rsid w:val="00217AA0"/>
    <w:rsid w:val="0022053F"/>
    <w:rsid w:val="00222AA3"/>
    <w:rsid w:val="0022685B"/>
    <w:rsid w:val="00226FA0"/>
    <w:rsid w:val="0023018C"/>
    <w:rsid w:val="00230606"/>
    <w:rsid w:val="0023205B"/>
    <w:rsid w:val="002322AD"/>
    <w:rsid w:val="002369CE"/>
    <w:rsid w:val="002466D7"/>
    <w:rsid w:val="00247905"/>
    <w:rsid w:val="0025644A"/>
    <w:rsid w:val="00261983"/>
    <w:rsid w:val="00267F71"/>
    <w:rsid w:val="00270C95"/>
    <w:rsid w:val="0027246C"/>
    <w:rsid w:val="002726D9"/>
    <w:rsid w:val="00273EBC"/>
    <w:rsid w:val="0027766E"/>
    <w:rsid w:val="002815E0"/>
    <w:rsid w:val="00283995"/>
    <w:rsid w:val="002845D9"/>
    <w:rsid w:val="002860A4"/>
    <w:rsid w:val="00290E37"/>
    <w:rsid w:val="00291BC9"/>
    <w:rsid w:val="00292375"/>
    <w:rsid w:val="002A6277"/>
    <w:rsid w:val="002A6A64"/>
    <w:rsid w:val="002A7055"/>
    <w:rsid w:val="002A7E68"/>
    <w:rsid w:val="002B1F0B"/>
    <w:rsid w:val="002B551B"/>
    <w:rsid w:val="002B6F58"/>
    <w:rsid w:val="002C163B"/>
    <w:rsid w:val="002C3205"/>
    <w:rsid w:val="002C3734"/>
    <w:rsid w:val="002C6C56"/>
    <w:rsid w:val="002D272F"/>
    <w:rsid w:val="002D38AE"/>
    <w:rsid w:val="002D709C"/>
    <w:rsid w:val="002E21DD"/>
    <w:rsid w:val="002F06AA"/>
    <w:rsid w:val="002F4FB0"/>
    <w:rsid w:val="002F68A2"/>
    <w:rsid w:val="002F7085"/>
    <w:rsid w:val="002F7C55"/>
    <w:rsid w:val="0030245A"/>
    <w:rsid w:val="00303B73"/>
    <w:rsid w:val="00307A5B"/>
    <w:rsid w:val="00310D99"/>
    <w:rsid w:val="00314C63"/>
    <w:rsid w:val="00315B08"/>
    <w:rsid w:val="00321330"/>
    <w:rsid w:val="0032330D"/>
    <w:rsid w:val="00323E3B"/>
    <w:rsid w:val="003261BD"/>
    <w:rsid w:val="00327558"/>
    <w:rsid w:val="00333A1B"/>
    <w:rsid w:val="00334A50"/>
    <w:rsid w:val="00337D47"/>
    <w:rsid w:val="0034134D"/>
    <w:rsid w:val="0034273D"/>
    <w:rsid w:val="00343A7F"/>
    <w:rsid w:val="00347F53"/>
    <w:rsid w:val="00350A74"/>
    <w:rsid w:val="00350C83"/>
    <w:rsid w:val="003514EE"/>
    <w:rsid w:val="00353E7E"/>
    <w:rsid w:val="00355C57"/>
    <w:rsid w:val="003621B6"/>
    <w:rsid w:val="00363671"/>
    <w:rsid w:val="003647D9"/>
    <w:rsid w:val="00364EE3"/>
    <w:rsid w:val="003653CF"/>
    <w:rsid w:val="0036688D"/>
    <w:rsid w:val="00371E1F"/>
    <w:rsid w:val="0037405C"/>
    <w:rsid w:val="00374A49"/>
    <w:rsid w:val="003757E4"/>
    <w:rsid w:val="00375834"/>
    <w:rsid w:val="003762A0"/>
    <w:rsid w:val="003824CC"/>
    <w:rsid w:val="00382B66"/>
    <w:rsid w:val="003843BA"/>
    <w:rsid w:val="0039124E"/>
    <w:rsid w:val="00391C87"/>
    <w:rsid w:val="00394252"/>
    <w:rsid w:val="00395A1F"/>
    <w:rsid w:val="00396DAD"/>
    <w:rsid w:val="003A0088"/>
    <w:rsid w:val="003A73FF"/>
    <w:rsid w:val="003B2008"/>
    <w:rsid w:val="003B7303"/>
    <w:rsid w:val="003B7896"/>
    <w:rsid w:val="003C3AED"/>
    <w:rsid w:val="003C3D32"/>
    <w:rsid w:val="003C7AA5"/>
    <w:rsid w:val="003D0FAA"/>
    <w:rsid w:val="003D2745"/>
    <w:rsid w:val="003D2F4C"/>
    <w:rsid w:val="003D589D"/>
    <w:rsid w:val="003E0AC2"/>
    <w:rsid w:val="003E1920"/>
    <w:rsid w:val="003E1C93"/>
    <w:rsid w:val="003E5DF3"/>
    <w:rsid w:val="003E7468"/>
    <w:rsid w:val="003F012A"/>
    <w:rsid w:val="003F0599"/>
    <w:rsid w:val="003F1A56"/>
    <w:rsid w:val="00412C86"/>
    <w:rsid w:val="00416AAE"/>
    <w:rsid w:val="0042454D"/>
    <w:rsid w:val="00427C08"/>
    <w:rsid w:val="00440B2D"/>
    <w:rsid w:val="0044332C"/>
    <w:rsid w:val="0044425B"/>
    <w:rsid w:val="00444695"/>
    <w:rsid w:val="00452D49"/>
    <w:rsid w:val="00452FC3"/>
    <w:rsid w:val="0045362B"/>
    <w:rsid w:val="0045680E"/>
    <w:rsid w:val="00457E18"/>
    <w:rsid w:val="00471D34"/>
    <w:rsid w:val="0047286A"/>
    <w:rsid w:val="00476325"/>
    <w:rsid w:val="00476580"/>
    <w:rsid w:val="00480603"/>
    <w:rsid w:val="00484F10"/>
    <w:rsid w:val="00485858"/>
    <w:rsid w:val="00486D13"/>
    <w:rsid w:val="00486DBB"/>
    <w:rsid w:val="00490FC3"/>
    <w:rsid w:val="00494FD7"/>
    <w:rsid w:val="00495F83"/>
    <w:rsid w:val="0049662D"/>
    <w:rsid w:val="004A039B"/>
    <w:rsid w:val="004A06C5"/>
    <w:rsid w:val="004A1BFD"/>
    <w:rsid w:val="004A21D1"/>
    <w:rsid w:val="004A3CB0"/>
    <w:rsid w:val="004A531E"/>
    <w:rsid w:val="004A7400"/>
    <w:rsid w:val="004B0FDB"/>
    <w:rsid w:val="004B3225"/>
    <w:rsid w:val="004B454A"/>
    <w:rsid w:val="004B4FC7"/>
    <w:rsid w:val="004B67F2"/>
    <w:rsid w:val="004B78BB"/>
    <w:rsid w:val="004C1329"/>
    <w:rsid w:val="004C1E00"/>
    <w:rsid w:val="004C2A5B"/>
    <w:rsid w:val="004C3880"/>
    <w:rsid w:val="004C4B0F"/>
    <w:rsid w:val="004C5120"/>
    <w:rsid w:val="004C6038"/>
    <w:rsid w:val="004C6284"/>
    <w:rsid w:val="004C6BC7"/>
    <w:rsid w:val="004D0D0F"/>
    <w:rsid w:val="004D0F2F"/>
    <w:rsid w:val="004D179F"/>
    <w:rsid w:val="004D3323"/>
    <w:rsid w:val="004D411C"/>
    <w:rsid w:val="004D5B31"/>
    <w:rsid w:val="004E0E33"/>
    <w:rsid w:val="004E32B1"/>
    <w:rsid w:val="004F22CB"/>
    <w:rsid w:val="004F3283"/>
    <w:rsid w:val="00500294"/>
    <w:rsid w:val="00501A71"/>
    <w:rsid w:val="00501E3E"/>
    <w:rsid w:val="005078C5"/>
    <w:rsid w:val="0051262C"/>
    <w:rsid w:val="00513877"/>
    <w:rsid w:val="005153BC"/>
    <w:rsid w:val="00515F18"/>
    <w:rsid w:val="00525B53"/>
    <w:rsid w:val="00526970"/>
    <w:rsid w:val="00526C93"/>
    <w:rsid w:val="005336B7"/>
    <w:rsid w:val="005339AE"/>
    <w:rsid w:val="00533AC1"/>
    <w:rsid w:val="00535EA2"/>
    <w:rsid w:val="00536027"/>
    <w:rsid w:val="00537410"/>
    <w:rsid w:val="00541F08"/>
    <w:rsid w:val="00543061"/>
    <w:rsid w:val="00543205"/>
    <w:rsid w:val="00543238"/>
    <w:rsid w:val="005463F1"/>
    <w:rsid w:val="00546548"/>
    <w:rsid w:val="00550787"/>
    <w:rsid w:val="005540B8"/>
    <w:rsid w:val="00554BA0"/>
    <w:rsid w:val="00554D4C"/>
    <w:rsid w:val="005568AB"/>
    <w:rsid w:val="00560061"/>
    <w:rsid w:val="00560475"/>
    <w:rsid w:val="00562128"/>
    <w:rsid w:val="005671FC"/>
    <w:rsid w:val="00575C3C"/>
    <w:rsid w:val="00575F8F"/>
    <w:rsid w:val="00576406"/>
    <w:rsid w:val="00576439"/>
    <w:rsid w:val="00576DB0"/>
    <w:rsid w:val="00580133"/>
    <w:rsid w:val="00580DE2"/>
    <w:rsid w:val="00580E92"/>
    <w:rsid w:val="0058244B"/>
    <w:rsid w:val="005843D9"/>
    <w:rsid w:val="00591832"/>
    <w:rsid w:val="00592841"/>
    <w:rsid w:val="00592FBD"/>
    <w:rsid w:val="00597F45"/>
    <w:rsid w:val="005A0B09"/>
    <w:rsid w:val="005A2631"/>
    <w:rsid w:val="005A357F"/>
    <w:rsid w:val="005A7BE5"/>
    <w:rsid w:val="005B4DEC"/>
    <w:rsid w:val="005B6FD0"/>
    <w:rsid w:val="005C0714"/>
    <w:rsid w:val="005C2563"/>
    <w:rsid w:val="005C2DC8"/>
    <w:rsid w:val="005C35F5"/>
    <w:rsid w:val="005C6148"/>
    <w:rsid w:val="005C61A5"/>
    <w:rsid w:val="005C7189"/>
    <w:rsid w:val="005D0159"/>
    <w:rsid w:val="005D294A"/>
    <w:rsid w:val="005D5D19"/>
    <w:rsid w:val="005E2C05"/>
    <w:rsid w:val="005E354E"/>
    <w:rsid w:val="005E4ACB"/>
    <w:rsid w:val="005E6805"/>
    <w:rsid w:val="005E75BF"/>
    <w:rsid w:val="005F06D4"/>
    <w:rsid w:val="005F2B49"/>
    <w:rsid w:val="005F6B47"/>
    <w:rsid w:val="006023ED"/>
    <w:rsid w:val="00603BE6"/>
    <w:rsid w:val="006044D5"/>
    <w:rsid w:val="0061009F"/>
    <w:rsid w:val="00612079"/>
    <w:rsid w:val="00614927"/>
    <w:rsid w:val="00622481"/>
    <w:rsid w:val="006225E8"/>
    <w:rsid w:val="00622FDC"/>
    <w:rsid w:val="00624E1F"/>
    <w:rsid w:val="00625020"/>
    <w:rsid w:val="006265B6"/>
    <w:rsid w:val="00627756"/>
    <w:rsid w:val="00642F26"/>
    <w:rsid w:val="00647B77"/>
    <w:rsid w:val="00650B3D"/>
    <w:rsid w:val="00650E5F"/>
    <w:rsid w:val="006514E3"/>
    <w:rsid w:val="0065274C"/>
    <w:rsid w:val="00653A12"/>
    <w:rsid w:val="00655563"/>
    <w:rsid w:val="00661A36"/>
    <w:rsid w:val="00661A71"/>
    <w:rsid w:val="00672E90"/>
    <w:rsid w:val="00674638"/>
    <w:rsid w:val="00676AC5"/>
    <w:rsid w:val="00686900"/>
    <w:rsid w:val="00686D14"/>
    <w:rsid w:val="00687ED7"/>
    <w:rsid w:val="006902BD"/>
    <w:rsid w:val="00691C4C"/>
    <w:rsid w:val="00696CE6"/>
    <w:rsid w:val="006A157B"/>
    <w:rsid w:val="006A2E1F"/>
    <w:rsid w:val="006A3921"/>
    <w:rsid w:val="006B3083"/>
    <w:rsid w:val="006B5345"/>
    <w:rsid w:val="006C0422"/>
    <w:rsid w:val="006C052B"/>
    <w:rsid w:val="006C144C"/>
    <w:rsid w:val="006C61D4"/>
    <w:rsid w:val="006C62E1"/>
    <w:rsid w:val="006D130C"/>
    <w:rsid w:val="006D166F"/>
    <w:rsid w:val="006D315E"/>
    <w:rsid w:val="006D48A4"/>
    <w:rsid w:val="006D4DFB"/>
    <w:rsid w:val="006D6A67"/>
    <w:rsid w:val="006D7E7B"/>
    <w:rsid w:val="006E0F4E"/>
    <w:rsid w:val="006E481D"/>
    <w:rsid w:val="006E4AF1"/>
    <w:rsid w:val="006E6EAB"/>
    <w:rsid w:val="006F0345"/>
    <w:rsid w:val="006F0469"/>
    <w:rsid w:val="006F5C45"/>
    <w:rsid w:val="006F6067"/>
    <w:rsid w:val="006F65B3"/>
    <w:rsid w:val="00700979"/>
    <w:rsid w:val="0070299A"/>
    <w:rsid w:val="007040B6"/>
    <w:rsid w:val="00705076"/>
    <w:rsid w:val="00705597"/>
    <w:rsid w:val="00706E09"/>
    <w:rsid w:val="00710FD7"/>
    <w:rsid w:val="00711147"/>
    <w:rsid w:val="0071200C"/>
    <w:rsid w:val="0071222D"/>
    <w:rsid w:val="00712791"/>
    <w:rsid w:val="00714162"/>
    <w:rsid w:val="00714414"/>
    <w:rsid w:val="0071778D"/>
    <w:rsid w:val="0072095D"/>
    <w:rsid w:val="00720A0B"/>
    <w:rsid w:val="00720D5D"/>
    <w:rsid w:val="00724891"/>
    <w:rsid w:val="007248EF"/>
    <w:rsid w:val="007277E3"/>
    <w:rsid w:val="00731A17"/>
    <w:rsid w:val="00734458"/>
    <w:rsid w:val="00735588"/>
    <w:rsid w:val="00737907"/>
    <w:rsid w:val="00740690"/>
    <w:rsid w:val="007419CF"/>
    <w:rsid w:val="0074241C"/>
    <w:rsid w:val="00742E9E"/>
    <w:rsid w:val="00743B01"/>
    <w:rsid w:val="0074487E"/>
    <w:rsid w:val="00746273"/>
    <w:rsid w:val="0075366F"/>
    <w:rsid w:val="00755084"/>
    <w:rsid w:val="00757E56"/>
    <w:rsid w:val="0076599E"/>
    <w:rsid w:val="00766CA9"/>
    <w:rsid w:val="00767D3B"/>
    <w:rsid w:val="007721BF"/>
    <w:rsid w:val="00774466"/>
    <w:rsid w:val="00774E70"/>
    <w:rsid w:val="0078181E"/>
    <w:rsid w:val="00783E8E"/>
    <w:rsid w:val="00784E12"/>
    <w:rsid w:val="00784E2E"/>
    <w:rsid w:val="007913E4"/>
    <w:rsid w:val="00793351"/>
    <w:rsid w:val="00796CEE"/>
    <w:rsid w:val="00796F70"/>
    <w:rsid w:val="007A1F02"/>
    <w:rsid w:val="007A209A"/>
    <w:rsid w:val="007A34FD"/>
    <w:rsid w:val="007A4664"/>
    <w:rsid w:val="007A5B91"/>
    <w:rsid w:val="007B042E"/>
    <w:rsid w:val="007B514D"/>
    <w:rsid w:val="007B5396"/>
    <w:rsid w:val="007C0B2A"/>
    <w:rsid w:val="007C32B9"/>
    <w:rsid w:val="007C5177"/>
    <w:rsid w:val="007D4195"/>
    <w:rsid w:val="007D7866"/>
    <w:rsid w:val="007E0460"/>
    <w:rsid w:val="007E1144"/>
    <w:rsid w:val="007E74E0"/>
    <w:rsid w:val="007F0BA1"/>
    <w:rsid w:val="007F2D42"/>
    <w:rsid w:val="007F36E0"/>
    <w:rsid w:val="007F52CB"/>
    <w:rsid w:val="007F65AC"/>
    <w:rsid w:val="00801498"/>
    <w:rsid w:val="008026CE"/>
    <w:rsid w:val="00814730"/>
    <w:rsid w:val="008203AA"/>
    <w:rsid w:val="00833960"/>
    <w:rsid w:val="00834C83"/>
    <w:rsid w:val="00834F22"/>
    <w:rsid w:val="00837732"/>
    <w:rsid w:val="0083791E"/>
    <w:rsid w:val="00841741"/>
    <w:rsid w:val="00841B44"/>
    <w:rsid w:val="008432A8"/>
    <w:rsid w:val="00844759"/>
    <w:rsid w:val="00844B72"/>
    <w:rsid w:val="0084715E"/>
    <w:rsid w:val="00847780"/>
    <w:rsid w:val="00850E31"/>
    <w:rsid w:val="00853121"/>
    <w:rsid w:val="0085454F"/>
    <w:rsid w:val="00854E67"/>
    <w:rsid w:val="00857D8A"/>
    <w:rsid w:val="008602F9"/>
    <w:rsid w:val="00861230"/>
    <w:rsid w:val="00861F46"/>
    <w:rsid w:val="00864855"/>
    <w:rsid w:val="00865D96"/>
    <w:rsid w:val="00866EBF"/>
    <w:rsid w:val="00866FE4"/>
    <w:rsid w:val="00870017"/>
    <w:rsid w:val="008708C1"/>
    <w:rsid w:val="00871687"/>
    <w:rsid w:val="0087200B"/>
    <w:rsid w:val="00874D77"/>
    <w:rsid w:val="00874E49"/>
    <w:rsid w:val="00875A82"/>
    <w:rsid w:val="00876898"/>
    <w:rsid w:val="00880514"/>
    <w:rsid w:val="00882D7E"/>
    <w:rsid w:val="0088324E"/>
    <w:rsid w:val="00883CC4"/>
    <w:rsid w:val="00887318"/>
    <w:rsid w:val="00887DA4"/>
    <w:rsid w:val="0089272D"/>
    <w:rsid w:val="00892A80"/>
    <w:rsid w:val="00893A2F"/>
    <w:rsid w:val="00895840"/>
    <w:rsid w:val="00896503"/>
    <w:rsid w:val="008A0276"/>
    <w:rsid w:val="008A4BB7"/>
    <w:rsid w:val="008A4E13"/>
    <w:rsid w:val="008A4FC4"/>
    <w:rsid w:val="008A72CC"/>
    <w:rsid w:val="008B0D72"/>
    <w:rsid w:val="008B182B"/>
    <w:rsid w:val="008B39D8"/>
    <w:rsid w:val="008B7BBA"/>
    <w:rsid w:val="008C3E25"/>
    <w:rsid w:val="008D4DCA"/>
    <w:rsid w:val="008E1218"/>
    <w:rsid w:val="008E53E8"/>
    <w:rsid w:val="008F32C3"/>
    <w:rsid w:val="008F4781"/>
    <w:rsid w:val="008F5E45"/>
    <w:rsid w:val="009033FD"/>
    <w:rsid w:val="00903C52"/>
    <w:rsid w:val="009130D8"/>
    <w:rsid w:val="009142E3"/>
    <w:rsid w:val="009207F1"/>
    <w:rsid w:val="00921174"/>
    <w:rsid w:val="009235A2"/>
    <w:rsid w:val="00924573"/>
    <w:rsid w:val="0093120F"/>
    <w:rsid w:val="0093619F"/>
    <w:rsid w:val="00936978"/>
    <w:rsid w:val="009427E5"/>
    <w:rsid w:val="00944BA9"/>
    <w:rsid w:val="009454B7"/>
    <w:rsid w:val="009560CF"/>
    <w:rsid w:val="00957FD5"/>
    <w:rsid w:val="009613D8"/>
    <w:rsid w:val="00961E8E"/>
    <w:rsid w:val="00963663"/>
    <w:rsid w:val="0096603D"/>
    <w:rsid w:val="00967294"/>
    <w:rsid w:val="00971C80"/>
    <w:rsid w:val="009735A1"/>
    <w:rsid w:val="00974275"/>
    <w:rsid w:val="009804FC"/>
    <w:rsid w:val="00982969"/>
    <w:rsid w:val="0098474B"/>
    <w:rsid w:val="00986EC5"/>
    <w:rsid w:val="00987B9C"/>
    <w:rsid w:val="0099202F"/>
    <w:rsid w:val="009920A8"/>
    <w:rsid w:val="00992DCC"/>
    <w:rsid w:val="00994BD1"/>
    <w:rsid w:val="00995CBA"/>
    <w:rsid w:val="0099678C"/>
    <w:rsid w:val="009969ED"/>
    <w:rsid w:val="009979D1"/>
    <w:rsid w:val="009A121D"/>
    <w:rsid w:val="009A1DB4"/>
    <w:rsid w:val="009A27FF"/>
    <w:rsid w:val="009B030C"/>
    <w:rsid w:val="009B0C96"/>
    <w:rsid w:val="009B100D"/>
    <w:rsid w:val="009C04D7"/>
    <w:rsid w:val="009C06B3"/>
    <w:rsid w:val="009C222B"/>
    <w:rsid w:val="009C5E0F"/>
    <w:rsid w:val="009C64D7"/>
    <w:rsid w:val="009C66DB"/>
    <w:rsid w:val="009C67A8"/>
    <w:rsid w:val="009C7795"/>
    <w:rsid w:val="009D1BAD"/>
    <w:rsid w:val="009D1D6A"/>
    <w:rsid w:val="009D201B"/>
    <w:rsid w:val="009D210E"/>
    <w:rsid w:val="009D5D9C"/>
    <w:rsid w:val="009E2171"/>
    <w:rsid w:val="009E46B8"/>
    <w:rsid w:val="009E5F0F"/>
    <w:rsid w:val="009F3314"/>
    <w:rsid w:val="009F3E6A"/>
    <w:rsid w:val="00A02378"/>
    <w:rsid w:val="00A03638"/>
    <w:rsid w:val="00A057A5"/>
    <w:rsid w:val="00A06F53"/>
    <w:rsid w:val="00A14C78"/>
    <w:rsid w:val="00A211F7"/>
    <w:rsid w:val="00A24FE6"/>
    <w:rsid w:val="00A25F7E"/>
    <w:rsid w:val="00A275C7"/>
    <w:rsid w:val="00A322F6"/>
    <w:rsid w:val="00A34DA7"/>
    <w:rsid w:val="00A37755"/>
    <w:rsid w:val="00A43EDD"/>
    <w:rsid w:val="00A46444"/>
    <w:rsid w:val="00A50948"/>
    <w:rsid w:val="00A5451D"/>
    <w:rsid w:val="00A5539F"/>
    <w:rsid w:val="00A55C83"/>
    <w:rsid w:val="00A57815"/>
    <w:rsid w:val="00A62266"/>
    <w:rsid w:val="00A62F82"/>
    <w:rsid w:val="00A62FAD"/>
    <w:rsid w:val="00A70CDC"/>
    <w:rsid w:val="00A7133D"/>
    <w:rsid w:val="00A71D76"/>
    <w:rsid w:val="00A71E43"/>
    <w:rsid w:val="00A722EF"/>
    <w:rsid w:val="00A7536A"/>
    <w:rsid w:val="00A7788C"/>
    <w:rsid w:val="00A77AF5"/>
    <w:rsid w:val="00A82B37"/>
    <w:rsid w:val="00A95802"/>
    <w:rsid w:val="00A960B8"/>
    <w:rsid w:val="00A971CF"/>
    <w:rsid w:val="00AA5600"/>
    <w:rsid w:val="00AA5DDC"/>
    <w:rsid w:val="00AA7009"/>
    <w:rsid w:val="00AB605E"/>
    <w:rsid w:val="00AC00E9"/>
    <w:rsid w:val="00AC0DF9"/>
    <w:rsid w:val="00AC2595"/>
    <w:rsid w:val="00AC2D5B"/>
    <w:rsid w:val="00AC3C0A"/>
    <w:rsid w:val="00AC4557"/>
    <w:rsid w:val="00AC6321"/>
    <w:rsid w:val="00AC76C1"/>
    <w:rsid w:val="00AD36B2"/>
    <w:rsid w:val="00AD4D36"/>
    <w:rsid w:val="00AD5C8F"/>
    <w:rsid w:val="00AE2A17"/>
    <w:rsid w:val="00AE37A6"/>
    <w:rsid w:val="00AE6EB7"/>
    <w:rsid w:val="00AE7A27"/>
    <w:rsid w:val="00AF00E5"/>
    <w:rsid w:val="00AF236E"/>
    <w:rsid w:val="00AF428D"/>
    <w:rsid w:val="00AF47AE"/>
    <w:rsid w:val="00AF4E5F"/>
    <w:rsid w:val="00AF5186"/>
    <w:rsid w:val="00AF7CA8"/>
    <w:rsid w:val="00B01588"/>
    <w:rsid w:val="00B01936"/>
    <w:rsid w:val="00B048CC"/>
    <w:rsid w:val="00B05554"/>
    <w:rsid w:val="00B11A9B"/>
    <w:rsid w:val="00B24B2A"/>
    <w:rsid w:val="00B2511F"/>
    <w:rsid w:val="00B30AF4"/>
    <w:rsid w:val="00B324C1"/>
    <w:rsid w:val="00B32881"/>
    <w:rsid w:val="00B32ABB"/>
    <w:rsid w:val="00B40109"/>
    <w:rsid w:val="00B40BD2"/>
    <w:rsid w:val="00B41FD3"/>
    <w:rsid w:val="00B426D3"/>
    <w:rsid w:val="00B431DE"/>
    <w:rsid w:val="00B438C2"/>
    <w:rsid w:val="00B452C0"/>
    <w:rsid w:val="00B453FD"/>
    <w:rsid w:val="00B5176B"/>
    <w:rsid w:val="00B52999"/>
    <w:rsid w:val="00B57230"/>
    <w:rsid w:val="00B622CF"/>
    <w:rsid w:val="00B632F8"/>
    <w:rsid w:val="00B64B6C"/>
    <w:rsid w:val="00B65552"/>
    <w:rsid w:val="00B67D13"/>
    <w:rsid w:val="00B70D03"/>
    <w:rsid w:val="00B70E0C"/>
    <w:rsid w:val="00B71150"/>
    <w:rsid w:val="00B74AAD"/>
    <w:rsid w:val="00B803E7"/>
    <w:rsid w:val="00B80CB1"/>
    <w:rsid w:val="00B82E14"/>
    <w:rsid w:val="00B86D6B"/>
    <w:rsid w:val="00B9545F"/>
    <w:rsid w:val="00B97484"/>
    <w:rsid w:val="00BA2B5A"/>
    <w:rsid w:val="00BA4AF9"/>
    <w:rsid w:val="00BA4DDE"/>
    <w:rsid w:val="00BB0EB7"/>
    <w:rsid w:val="00BB13A0"/>
    <w:rsid w:val="00BB1DA6"/>
    <w:rsid w:val="00BB206A"/>
    <w:rsid w:val="00BB2323"/>
    <w:rsid w:val="00BB47D3"/>
    <w:rsid w:val="00BB4CF6"/>
    <w:rsid w:val="00BC5E1D"/>
    <w:rsid w:val="00BC655F"/>
    <w:rsid w:val="00BC6819"/>
    <w:rsid w:val="00BD09F9"/>
    <w:rsid w:val="00BD1772"/>
    <w:rsid w:val="00BD25AB"/>
    <w:rsid w:val="00BD6C11"/>
    <w:rsid w:val="00BE1685"/>
    <w:rsid w:val="00BE1953"/>
    <w:rsid w:val="00BE1E62"/>
    <w:rsid w:val="00BE4529"/>
    <w:rsid w:val="00BE5D92"/>
    <w:rsid w:val="00BE75B2"/>
    <w:rsid w:val="00BE7FDE"/>
    <w:rsid w:val="00BF0B6D"/>
    <w:rsid w:val="00BF52B2"/>
    <w:rsid w:val="00BF7052"/>
    <w:rsid w:val="00C025E9"/>
    <w:rsid w:val="00C05139"/>
    <w:rsid w:val="00C056BB"/>
    <w:rsid w:val="00C05FAB"/>
    <w:rsid w:val="00C07A10"/>
    <w:rsid w:val="00C11B38"/>
    <w:rsid w:val="00C12002"/>
    <w:rsid w:val="00C12376"/>
    <w:rsid w:val="00C12431"/>
    <w:rsid w:val="00C2008E"/>
    <w:rsid w:val="00C20DEA"/>
    <w:rsid w:val="00C21138"/>
    <w:rsid w:val="00C25656"/>
    <w:rsid w:val="00C30C28"/>
    <w:rsid w:val="00C344C1"/>
    <w:rsid w:val="00C3674D"/>
    <w:rsid w:val="00C43EDE"/>
    <w:rsid w:val="00C445A5"/>
    <w:rsid w:val="00C471D9"/>
    <w:rsid w:val="00C4785B"/>
    <w:rsid w:val="00C51D2F"/>
    <w:rsid w:val="00C52FA0"/>
    <w:rsid w:val="00C5377E"/>
    <w:rsid w:val="00C60AC3"/>
    <w:rsid w:val="00C6509F"/>
    <w:rsid w:val="00C656F3"/>
    <w:rsid w:val="00C67891"/>
    <w:rsid w:val="00C7016E"/>
    <w:rsid w:val="00C715B4"/>
    <w:rsid w:val="00C73727"/>
    <w:rsid w:val="00C83BBC"/>
    <w:rsid w:val="00C87285"/>
    <w:rsid w:val="00C938C7"/>
    <w:rsid w:val="00C93FC7"/>
    <w:rsid w:val="00C9736C"/>
    <w:rsid w:val="00C97383"/>
    <w:rsid w:val="00CA1712"/>
    <w:rsid w:val="00CA1AA0"/>
    <w:rsid w:val="00CA348A"/>
    <w:rsid w:val="00CA3EEB"/>
    <w:rsid w:val="00CA4B7F"/>
    <w:rsid w:val="00CA5EF8"/>
    <w:rsid w:val="00CB003A"/>
    <w:rsid w:val="00CB1706"/>
    <w:rsid w:val="00CB2CE6"/>
    <w:rsid w:val="00CC06EF"/>
    <w:rsid w:val="00CC0804"/>
    <w:rsid w:val="00CC3058"/>
    <w:rsid w:val="00CC5917"/>
    <w:rsid w:val="00CC61B2"/>
    <w:rsid w:val="00CD0374"/>
    <w:rsid w:val="00CD19DE"/>
    <w:rsid w:val="00CD4B83"/>
    <w:rsid w:val="00CD7295"/>
    <w:rsid w:val="00CD775B"/>
    <w:rsid w:val="00CE0851"/>
    <w:rsid w:val="00CE19CF"/>
    <w:rsid w:val="00CE2A0C"/>
    <w:rsid w:val="00CE2C97"/>
    <w:rsid w:val="00CE5152"/>
    <w:rsid w:val="00CE52F0"/>
    <w:rsid w:val="00CE757E"/>
    <w:rsid w:val="00CF08BB"/>
    <w:rsid w:val="00CF177C"/>
    <w:rsid w:val="00CF1E53"/>
    <w:rsid w:val="00CF2ABD"/>
    <w:rsid w:val="00CF4930"/>
    <w:rsid w:val="00D00E26"/>
    <w:rsid w:val="00D015B0"/>
    <w:rsid w:val="00D07B9E"/>
    <w:rsid w:val="00D1389A"/>
    <w:rsid w:val="00D13DAC"/>
    <w:rsid w:val="00D14F04"/>
    <w:rsid w:val="00D15DFB"/>
    <w:rsid w:val="00D16A3D"/>
    <w:rsid w:val="00D25B87"/>
    <w:rsid w:val="00D30E68"/>
    <w:rsid w:val="00D31037"/>
    <w:rsid w:val="00D32AB5"/>
    <w:rsid w:val="00D36D26"/>
    <w:rsid w:val="00D468E7"/>
    <w:rsid w:val="00D54A24"/>
    <w:rsid w:val="00D57397"/>
    <w:rsid w:val="00D61996"/>
    <w:rsid w:val="00D622EB"/>
    <w:rsid w:val="00D62C10"/>
    <w:rsid w:val="00D631DE"/>
    <w:rsid w:val="00D654CD"/>
    <w:rsid w:val="00D65F47"/>
    <w:rsid w:val="00D6722C"/>
    <w:rsid w:val="00D678C7"/>
    <w:rsid w:val="00D70ACB"/>
    <w:rsid w:val="00D74405"/>
    <w:rsid w:val="00D74C59"/>
    <w:rsid w:val="00D77AD9"/>
    <w:rsid w:val="00D8261A"/>
    <w:rsid w:val="00D86918"/>
    <w:rsid w:val="00D9415C"/>
    <w:rsid w:val="00D9553C"/>
    <w:rsid w:val="00D95F06"/>
    <w:rsid w:val="00D97669"/>
    <w:rsid w:val="00DA2CC3"/>
    <w:rsid w:val="00DA469E"/>
    <w:rsid w:val="00DA716B"/>
    <w:rsid w:val="00DA741D"/>
    <w:rsid w:val="00DB1970"/>
    <w:rsid w:val="00DB2E63"/>
    <w:rsid w:val="00DB3618"/>
    <w:rsid w:val="00DB394C"/>
    <w:rsid w:val="00DB45F8"/>
    <w:rsid w:val="00DB4A20"/>
    <w:rsid w:val="00DB54C4"/>
    <w:rsid w:val="00DB7675"/>
    <w:rsid w:val="00DC3565"/>
    <w:rsid w:val="00DD03E4"/>
    <w:rsid w:val="00DD0414"/>
    <w:rsid w:val="00DD0AEC"/>
    <w:rsid w:val="00DD0C8A"/>
    <w:rsid w:val="00DD108E"/>
    <w:rsid w:val="00DD2377"/>
    <w:rsid w:val="00DD3A15"/>
    <w:rsid w:val="00DE29B0"/>
    <w:rsid w:val="00DE49EC"/>
    <w:rsid w:val="00DE5AC1"/>
    <w:rsid w:val="00DE6D57"/>
    <w:rsid w:val="00DE6D83"/>
    <w:rsid w:val="00DE78BF"/>
    <w:rsid w:val="00DF11AD"/>
    <w:rsid w:val="00DF516A"/>
    <w:rsid w:val="00DF5A4D"/>
    <w:rsid w:val="00E00AA5"/>
    <w:rsid w:val="00E02496"/>
    <w:rsid w:val="00E02AFC"/>
    <w:rsid w:val="00E05958"/>
    <w:rsid w:val="00E06041"/>
    <w:rsid w:val="00E0664B"/>
    <w:rsid w:val="00E12CF1"/>
    <w:rsid w:val="00E12F6C"/>
    <w:rsid w:val="00E25DCD"/>
    <w:rsid w:val="00E25EED"/>
    <w:rsid w:val="00E269E1"/>
    <w:rsid w:val="00E30D41"/>
    <w:rsid w:val="00E326FF"/>
    <w:rsid w:val="00E35156"/>
    <w:rsid w:val="00E351DC"/>
    <w:rsid w:val="00E414A0"/>
    <w:rsid w:val="00E425AA"/>
    <w:rsid w:val="00E42802"/>
    <w:rsid w:val="00E42F4F"/>
    <w:rsid w:val="00E43EA9"/>
    <w:rsid w:val="00E4543F"/>
    <w:rsid w:val="00E45F13"/>
    <w:rsid w:val="00E469CB"/>
    <w:rsid w:val="00E472E2"/>
    <w:rsid w:val="00E50336"/>
    <w:rsid w:val="00E510BC"/>
    <w:rsid w:val="00E51A6A"/>
    <w:rsid w:val="00E52BA4"/>
    <w:rsid w:val="00E61256"/>
    <w:rsid w:val="00E61EB6"/>
    <w:rsid w:val="00E62C01"/>
    <w:rsid w:val="00E62EFE"/>
    <w:rsid w:val="00E63265"/>
    <w:rsid w:val="00E67289"/>
    <w:rsid w:val="00E73CB2"/>
    <w:rsid w:val="00E75F3D"/>
    <w:rsid w:val="00E77672"/>
    <w:rsid w:val="00E8145E"/>
    <w:rsid w:val="00E81A79"/>
    <w:rsid w:val="00E839BA"/>
    <w:rsid w:val="00E8428A"/>
    <w:rsid w:val="00E860F7"/>
    <w:rsid w:val="00E92C8B"/>
    <w:rsid w:val="00E9379A"/>
    <w:rsid w:val="00E94267"/>
    <w:rsid w:val="00E97F7D"/>
    <w:rsid w:val="00EA20C3"/>
    <w:rsid w:val="00EA2469"/>
    <w:rsid w:val="00EA59B8"/>
    <w:rsid w:val="00EA5A01"/>
    <w:rsid w:val="00EA6A58"/>
    <w:rsid w:val="00EB38D6"/>
    <w:rsid w:val="00EB5531"/>
    <w:rsid w:val="00EB6420"/>
    <w:rsid w:val="00EB723F"/>
    <w:rsid w:val="00EC0F54"/>
    <w:rsid w:val="00EC2890"/>
    <w:rsid w:val="00EC2DF9"/>
    <w:rsid w:val="00EC6B44"/>
    <w:rsid w:val="00EC6CDF"/>
    <w:rsid w:val="00EC7820"/>
    <w:rsid w:val="00EC7C85"/>
    <w:rsid w:val="00EC7E47"/>
    <w:rsid w:val="00ED5356"/>
    <w:rsid w:val="00ED7D8F"/>
    <w:rsid w:val="00EE6E36"/>
    <w:rsid w:val="00EF0686"/>
    <w:rsid w:val="00EF5815"/>
    <w:rsid w:val="00F00F8A"/>
    <w:rsid w:val="00F016BC"/>
    <w:rsid w:val="00F03D69"/>
    <w:rsid w:val="00F0660B"/>
    <w:rsid w:val="00F10070"/>
    <w:rsid w:val="00F10129"/>
    <w:rsid w:val="00F10728"/>
    <w:rsid w:val="00F11064"/>
    <w:rsid w:val="00F123AE"/>
    <w:rsid w:val="00F13EB2"/>
    <w:rsid w:val="00F16C91"/>
    <w:rsid w:val="00F16DD9"/>
    <w:rsid w:val="00F23862"/>
    <w:rsid w:val="00F25127"/>
    <w:rsid w:val="00F257D6"/>
    <w:rsid w:val="00F25C4D"/>
    <w:rsid w:val="00F26721"/>
    <w:rsid w:val="00F26DCD"/>
    <w:rsid w:val="00F30490"/>
    <w:rsid w:val="00F32B93"/>
    <w:rsid w:val="00F3621C"/>
    <w:rsid w:val="00F369ED"/>
    <w:rsid w:val="00F376C7"/>
    <w:rsid w:val="00F40764"/>
    <w:rsid w:val="00F40E4F"/>
    <w:rsid w:val="00F42EAE"/>
    <w:rsid w:val="00F435CA"/>
    <w:rsid w:val="00F45CDD"/>
    <w:rsid w:val="00F475DC"/>
    <w:rsid w:val="00F50B23"/>
    <w:rsid w:val="00F51EED"/>
    <w:rsid w:val="00F53901"/>
    <w:rsid w:val="00F53D6D"/>
    <w:rsid w:val="00F5551A"/>
    <w:rsid w:val="00F56AAB"/>
    <w:rsid w:val="00F600C7"/>
    <w:rsid w:val="00F64F61"/>
    <w:rsid w:val="00F71193"/>
    <w:rsid w:val="00F73331"/>
    <w:rsid w:val="00F74C65"/>
    <w:rsid w:val="00F77E5A"/>
    <w:rsid w:val="00F87174"/>
    <w:rsid w:val="00F90AD2"/>
    <w:rsid w:val="00F90BF8"/>
    <w:rsid w:val="00F90EAD"/>
    <w:rsid w:val="00F91D37"/>
    <w:rsid w:val="00F91DEC"/>
    <w:rsid w:val="00F93538"/>
    <w:rsid w:val="00F9610D"/>
    <w:rsid w:val="00FB2F82"/>
    <w:rsid w:val="00FB4704"/>
    <w:rsid w:val="00FB5D26"/>
    <w:rsid w:val="00FB657F"/>
    <w:rsid w:val="00FB7433"/>
    <w:rsid w:val="00FC2D3D"/>
    <w:rsid w:val="00FC3FE8"/>
    <w:rsid w:val="00FC44A1"/>
    <w:rsid w:val="00FC5263"/>
    <w:rsid w:val="00FC5838"/>
    <w:rsid w:val="00FD4962"/>
    <w:rsid w:val="00FD4BB0"/>
    <w:rsid w:val="00FE3684"/>
    <w:rsid w:val="00FE3C9F"/>
    <w:rsid w:val="00FE5373"/>
    <w:rsid w:val="00FE6DBE"/>
    <w:rsid w:val="00FE7D09"/>
    <w:rsid w:val="00FF2ED7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F64F2A"/>
  <w15:docId w15:val="{4F5821DC-1B16-8045-987D-9390DA4B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B40"/>
  </w:style>
  <w:style w:type="paragraph" w:styleId="berschrift1">
    <w:name w:val="heading 1"/>
    <w:basedOn w:val="Standard"/>
    <w:next w:val="Standard"/>
    <w:link w:val="berschrift1Zchn"/>
    <w:uiPriority w:val="9"/>
    <w:qFormat/>
    <w:rsid w:val="00FE6DBE"/>
    <w:pPr>
      <w:keepNext/>
      <w:keepLines/>
      <w:spacing w:before="380" w:after="14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FE6DBE"/>
    <w:pPr>
      <w:keepNext/>
      <w:keepLines/>
      <w:spacing w:before="240"/>
      <w:contextualSpacing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BD09F9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DF516A"/>
    <w:rPr>
      <w:color w:val="0028A5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546548"/>
  </w:style>
  <w:style w:type="paragraph" w:styleId="Fuzeile">
    <w:name w:val="footer"/>
    <w:basedOn w:val="Standard"/>
    <w:link w:val="FuzeileZchn"/>
    <w:uiPriority w:val="86"/>
    <w:semiHidden/>
    <w:rsid w:val="009A121D"/>
    <w:pPr>
      <w:spacing w:line="240" w:lineRule="auto"/>
    </w:pPr>
    <w:rPr>
      <w:spacing w:val="-2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546548"/>
    <w:rPr>
      <w:spacing w:val="-2"/>
      <w:sz w:val="16"/>
      <w:szCs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56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E6DB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E6DBE"/>
    <w:rPr>
      <w:rFonts w:asciiTheme="majorHAnsi" w:eastAsiaTheme="majorEastAsia" w:hAnsiTheme="majorHAnsi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1"/>
    <w:qFormat/>
    <w:rsid w:val="00614927"/>
    <w:pPr>
      <w:spacing w:before="1130" w:line="218" w:lineRule="auto"/>
    </w:pPr>
    <w:rPr>
      <w:b/>
      <w:bCs/>
      <w:spacing w:val="-2"/>
      <w:sz w:val="40"/>
      <w:szCs w:val="60"/>
    </w:rPr>
  </w:style>
  <w:style w:type="character" w:customStyle="1" w:styleId="TitelZchn">
    <w:name w:val="Titel Zchn"/>
    <w:basedOn w:val="Absatz-Standardschriftart"/>
    <w:link w:val="Titel"/>
    <w:uiPriority w:val="11"/>
    <w:rsid w:val="00614927"/>
    <w:rPr>
      <w:b/>
      <w:bCs/>
      <w:spacing w:val="-2"/>
      <w:sz w:val="40"/>
      <w:szCs w:val="60"/>
    </w:rPr>
  </w:style>
  <w:style w:type="paragraph" w:customStyle="1" w:styleId="Brieftitel">
    <w:name w:val="Brieftitel"/>
    <w:basedOn w:val="Standard"/>
    <w:link w:val="BrieftitelZchn"/>
    <w:uiPriority w:val="14"/>
    <w:semiHidden/>
    <w:rsid w:val="00850E31"/>
    <w:pPr>
      <w:spacing w:after="2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DA2CC3"/>
    <w:rPr>
      <w:rFonts w:asciiTheme="majorHAnsi" w:hAnsiTheme="majorHAnsi"/>
      <w:b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560475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0BA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9E5F0F"/>
    <w:pPr>
      <w:numPr>
        <w:numId w:val="7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1">
    <w:name w:val="Traktandum-Titel 1"/>
    <w:basedOn w:val="Standard"/>
    <w:next w:val="Standard"/>
    <w:uiPriority w:val="18"/>
    <w:rsid w:val="004A7400"/>
    <w:pPr>
      <w:keepNext/>
      <w:numPr>
        <w:numId w:val="8"/>
      </w:numPr>
      <w:spacing w:before="280"/>
    </w:pPr>
    <w:rPr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614927"/>
    <w:pPr>
      <w:numPr>
        <w:ilvl w:val="1"/>
      </w:numPr>
      <w:spacing w:before="40" w:line="259" w:lineRule="auto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614927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850E31"/>
    <w:pPr>
      <w:spacing w:before="760" w:after="280"/>
    </w:pPr>
    <w:rPr>
      <w:noProof/>
    </w:rPr>
  </w:style>
  <w:style w:type="character" w:customStyle="1" w:styleId="DatumZchn">
    <w:name w:val="Datum Zchn"/>
    <w:basedOn w:val="Absatz-Standardschriftart"/>
    <w:link w:val="Datum"/>
    <w:uiPriority w:val="15"/>
    <w:rsid w:val="00440B2D"/>
    <w:rPr>
      <w:noProof/>
    </w:rPr>
  </w:style>
  <w:style w:type="paragraph" w:styleId="Funotentext">
    <w:name w:val="footnote text"/>
    <w:aliases w:val="Fussnotentext"/>
    <w:basedOn w:val="Standard"/>
    <w:link w:val="FunotentextZchn"/>
    <w:uiPriority w:val="79"/>
    <w:semiHidden/>
    <w:rsid w:val="008708C1"/>
    <w:pPr>
      <w:tabs>
        <w:tab w:val="left" w:pos="113"/>
      </w:tabs>
      <w:ind w:left="113" w:hanging="113"/>
    </w:pPr>
    <w:rPr>
      <w:sz w:val="14"/>
    </w:rPr>
  </w:style>
  <w:style w:type="character" w:customStyle="1" w:styleId="FunotentextZchn">
    <w:name w:val="Fußnotentext Zchn"/>
    <w:aliases w:val="Fussnotentext Zchn"/>
    <w:basedOn w:val="Absatz-Standardschriftart"/>
    <w:link w:val="Funotentext"/>
    <w:uiPriority w:val="79"/>
    <w:semiHidden/>
    <w:rsid w:val="0076599E"/>
    <w:rPr>
      <w:sz w:val="14"/>
    </w:rPr>
  </w:style>
  <w:style w:type="character" w:styleId="Funotenzeichen">
    <w:name w:val="footnote reference"/>
    <w:basedOn w:val="Absatz-Standardschriftart"/>
    <w:uiPriority w:val="79"/>
    <w:semiHidden/>
    <w:rsid w:val="009F3314"/>
    <w:rPr>
      <w:color w:val="auto"/>
      <w:vertAlign w:val="superscript"/>
    </w:rPr>
  </w:style>
  <w:style w:type="table" w:customStyle="1" w:styleId="TabelleohneRahmen">
    <w:name w:val="Tabelle ohne Rahmen"/>
    <w:basedOn w:val="NormaleTabelle"/>
    <w:uiPriority w:val="99"/>
    <w:rsid w:val="00C67891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rsid w:val="00F10728"/>
    <w:pPr>
      <w:spacing w:before="120" w:after="240" w:line="210" w:lineRule="atLeast"/>
      <w:contextualSpacing/>
    </w:pPr>
    <w:rPr>
      <w:bCs/>
      <w:sz w:val="16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rsid w:val="00484F10"/>
    <w:pPr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7F0BA1"/>
    <w:pPr>
      <w:numPr>
        <w:numId w:val="22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7F0BA1"/>
    <w:pPr>
      <w:numPr>
        <w:ilvl w:val="1"/>
        <w:numId w:val="22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7F0BA1"/>
    <w:pPr>
      <w:numPr>
        <w:ilvl w:val="2"/>
        <w:numId w:val="22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7F0BA1"/>
    <w:pPr>
      <w:numPr>
        <w:ilvl w:val="3"/>
        <w:numId w:val="22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7F36E0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b/>
      <w:bCs/>
      <w:noProof/>
      <w:sz w:val="24"/>
    </w:rPr>
  </w:style>
  <w:style w:type="paragraph" w:styleId="Verzeichnis2">
    <w:name w:val="toc 2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noProof/>
      <w:sz w:val="24"/>
    </w:rPr>
  </w:style>
  <w:style w:type="paragraph" w:styleId="Verzeichnis3">
    <w:name w:val="toc 3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60" w:lineRule="exact"/>
      <w:ind w:left="567" w:hanging="567"/>
    </w:pPr>
    <w:rPr>
      <w:noProof/>
      <w:sz w:val="24"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6"/>
    <w:semiHidden/>
    <w:rsid w:val="00CC3058"/>
    <w:pPr>
      <w:pBdr>
        <w:bottom w:val="single" w:sz="6" w:space="1" w:color="auto"/>
      </w:pBdr>
      <w:spacing w:before="30" w:line="170" w:lineRule="atLeast"/>
    </w:pPr>
    <w:rPr>
      <w:sz w:val="14"/>
      <w:szCs w:val="14"/>
    </w:rPr>
  </w:style>
  <w:style w:type="paragraph" w:customStyle="1" w:styleId="Nummerierung1">
    <w:name w:val="Nummerierung 1"/>
    <w:basedOn w:val="Standard"/>
    <w:uiPriority w:val="7"/>
    <w:rsid w:val="007F0BA1"/>
    <w:pPr>
      <w:numPr>
        <w:ilvl w:val="5"/>
        <w:numId w:val="22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7F0BA1"/>
    <w:pPr>
      <w:numPr>
        <w:ilvl w:val="8"/>
        <w:numId w:val="22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7F0BA1"/>
    <w:pPr>
      <w:numPr>
        <w:ilvl w:val="4"/>
        <w:numId w:val="2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BB47D3"/>
    <w:rPr>
      <w:color w:val="C1C1C1" w:themeColor="background2" w:themeShade="E6"/>
    </w:rPr>
  </w:style>
  <w:style w:type="paragraph" w:customStyle="1" w:styleId="ErstelltdurchVorlagenbauerchfrUniZrich">
    <w:name w:val="Erstellt durch Vorlagenbauer.ch für Uni Zürich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992" w:hanging="992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rsid w:val="00C20DEA"/>
    <w:pPr>
      <w:spacing w:line="240" w:lineRule="auto"/>
      <w:ind w:left="200" w:hanging="200"/>
    </w:pPr>
  </w:style>
  <w:style w:type="numbering" w:customStyle="1" w:styleId="Nummerierteberschriften">
    <w:name w:val="Nummerierte Überschriften"/>
    <w:uiPriority w:val="99"/>
    <w:rsid w:val="007F0BA1"/>
    <w:pPr>
      <w:numPr>
        <w:numId w:val="3"/>
      </w:numPr>
    </w:pPr>
  </w:style>
  <w:style w:type="numbering" w:customStyle="1" w:styleId="Aufzhlungen">
    <w:name w:val="Aufzählungen"/>
    <w:uiPriority w:val="99"/>
    <w:rsid w:val="00AF236E"/>
    <w:pPr>
      <w:numPr>
        <w:numId w:val="5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21015E"/>
    <w:rPr>
      <w:color w:val="605E5C"/>
      <w:shd w:val="clear" w:color="auto" w:fill="E1DFDD"/>
    </w:rPr>
  </w:style>
  <w:style w:type="paragraph" w:customStyle="1" w:styleId="Organisationseinheit">
    <w:name w:val="Organisationseinheit"/>
    <w:basedOn w:val="Kopfzeile"/>
    <w:uiPriority w:val="99"/>
    <w:semiHidden/>
    <w:rsid w:val="00F23862"/>
    <w:pPr>
      <w:spacing w:line="216" w:lineRule="auto"/>
      <w:ind w:left="561"/>
    </w:pPr>
    <w:rPr>
      <w:rFonts w:ascii="Source Sans Pro SemiBold" w:hAnsi="Source Sans Pro SemiBold"/>
      <w:bCs/>
      <w:sz w:val="25"/>
      <w:szCs w:val="25"/>
    </w:rPr>
  </w:style>
  <w:style w:type="paragraph" w:customStyle="1" w:styleId="AbsenderKopfzeile">
    <w:name w:val="Absender Kopfzeile"/>
    <w:basedOn w:val="Kopfzeile"/>
    <w:uiPriority w:val="39"/>
    <w:semiHidden/>
    <w:qFormat/>
    <w:rsid w:val="009969ED"/>
    <w:pPr>
      <w:spacing w:line="262" w:lineRule="auto"/>
    </w:pPr>
    <w:rPr>
      <w:sz w:val="16"/>
      <w:szCs w:val="16"/>
    </w:rPr>
  </w:style>
  <w:style w:type="table" w:customStyle="1" w:styleId="UZHTabelle1">
    <w:name w:val="UZH: Tabelle 1"/>
    <w:basedOn w:val="NormaleTabelle"/>
    <w:uiPriority w:val="99"/>
    <w:rsid w:val="00B57230"/>
    <w:tblPr>
      <w:tblBorders>
        <w:bottom w:val="single" w:sz="4" w:space="0" w:color="auto"/>
        <w:insideH w:val="single" w:sz="4" w:space="0" w:color="auto"/>
      </w:tblBorders>
      <w:tblCellMar>
        <w:top w:w="40" w:type="dxa"/>
        <w:left w:w="0" w:type="dxa"/>
        <w:bottom w:w="51" w:type="dxa"/>
        <w:right w:w="113" w:type="dxa"/>
      </w:tblCellMar>
    </w:tblPr>
    <w:tblStylePr w:type="firstRow">
      <w:rPr>
        <w:b/>
      </w:rPr>
      <w:tblPr>
        <w:tblCellMar>
          <w:top w:w="40" w:type="dxa"/>
          <w:left w:w="0" w:type="dxa"/>
          <w:bottom w:w="45" w:type="dxa"/>
          <w:right w:w="0" w:type="dxa"/>
        </w:tblCellMar>
      </w:tbl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color w:val="auto"/>
      </w:rPr>
    </w:tblStylePr>
  </w:style>
  <w:style w:type="paragraph" w:customStyle="1" w:styleId="Fussnotentrennung">
    <w:name w:val="Fussnotentrennung"/>
    <w:basedOn w:val="Fuzeile"/>
    <w:semiHidden/>
    <w:qFormat/>
    <w:rsid w:val="00B40109"/>
  </w:style>
  <w:style w:type="paragraph" w:customStyle="1" w:styleId="Text8Pt">
    <w:name w:val="Text 8 Pt."/>
    <w:basedOn w:val="Standard"/>
    <w:semiHidden/>
    <w:qFormat/>
    <w:rsid w:val="00337D47"/>
    <w:pPr>
      <w:spacing w:line="220" w:lineRule="atLeast"/>
    </w:pPr>
    <w:rPr>
      <w:sz w:val="16"/>
      <w:szCs w:val="16"/>
    </w:rPr>
  </w:style>
  <w:style w:type="table" w:customStyle="1" w:styleId="UZHBeschluss">
    <w:name w:val="UZH: Beschluss"/>
    <w:basedOn w:val="NormaleTabelle"/>
    <w:uiPriority w:val="99"/>
    <w:rsid w:val="00B57230"/>
    <w:tblPr>
      <w:tblCellMar>
        <w:left w:w="0" w:type="dxa"/>
        <w:bottom w:w="204" w:type="dxa"/>
        <w:right w:w="113" w:type="dxa"/>
      </w:tblCellMar>
    </w:tblPr>
  </w:style>
  <w:style w:type="paragraph" w:customStyle="1" w:styleId="Traktandum-Titel2">
    <w:name w:val="Traktandum-Titel 2"/>
    <w:basedOn w:val="Standard"/>
    <w:next w:val="Standard"/>
    <w:uiPriority w:val="19"/>
    <w:qFormat/>
    <w:rsid w:val="004A7400"/>
    <w:pPr>
      <w:keepNext/>
      <w:numPr>
        <w:ilvl w:val="1"/>
        <w:numId w:val="8"/>
      </w:numPr>
      <w:spacing w:before="280"/>
    </w:pPr>
    <w:rPr>
      <w:b/>
    </w:rPr>
  </w:style>
  <w:style w:type="paragraph" w:customStyle="1" w:styleId="Adresse">
    <w:name w:val="Adresse"/>
    <w:basedOn w:val="Kopfzeile"/>
    <w:uiPriority w:val="79"/>
    <w:semiHidden/>
    <w:rsid w:val="005568AB"/>
    <w:pPr>
      <w:spacing w:line="262" w:lineRule="auto"/>
    </w:pPr>
    <w:rPr>
      <w:sz w:val="16"/>
      <w:szCs w:val="16"/>
    </w:rPr>
  </w:style>
  <w:style w:type="paragraph" w:customStyle="1" w:styleId="NummerierungTabelle">
    <w:name w:val="Nummerierung Tabelle"/>
    <w:uiPriority w:val="8"/>
    <w:semiHidden/>
    <w:qFormat/>
    <w:rsid w:val="00AE7A27"/>
    <w:pPr>
      <w:numPr>
        <w:ilvl w:val="5"/>
        <w:numId w:val="10"/>
      </w:numPr>
      <w:ind w:left="0" w:firstLine="0"/>
    </w:pPr>
    <w:rPr>
      <w:rFonts w:asciiTheme="majorHAnsi" w:hAnsiTheme="majorHAnsi"/>
    </w:rPr>
  </w:style>
  <w:style w:type="paragraph" w:customStyle="1" w:styleId="Titel30Pt">
    <w:name w:val="Titel 30 Pt"/>
    <w:basedOn w:val="Titel"/>
    <w:uiPriority w:val="11"/>
    <w:qFormat/>
    <w:rsid w:val="00E06041"/>
    <w:pPr>
      <w:spacing w:before="0" w:line="221" w:lineRule="auto"/>
    </w:pPr>
    <w:rPr>
      <w:sz w:val="60"/>
    </w:rPr>
  </w:style>
  <w:style w:type="paragraph" w:customStyle="1" w:styleId="Untertitel24Pt">
    <w:name w:val="Untertitel 24 Pt"/>
    <w:basedOn w:val="Untertitel"/>
    <w:uiPriority w:val="12"/>
    <w:qFormat/>
    <w:rsid w:val="00DE29B0"/>
    <w:pPr>
      <w:spacing w:before="60" w:after="160" w:line="400" w:lineRule="atLeast"/>
    </w:pPr>
    <w:rPr>
      <w:sz w:val="48"/>
      <w:szCs w:val="48"/>
    </w:rPr>
  </w:style>
  <w:style w:type="paragraph" w:customStyle="1" w:styleId="Text16Pt">
    <w:name w:val="Text 16 Pt"/>
    <w:basedOn w:val="Untertitel24Pt"/>
    <w:qFormat/>
    <w:rsid w:val="005E6805"/>
    <w:pPr>
      <w:spacing w:before="160" w:after="0" w:line="240" w:lineRule="auto"/>
      <w:contextualSpacing/>
    </w:pPr>
    <w:rPr>
      <w:sz w:val="32"/>
      <w:szCs w:val="32"/>
    </w:rPr>
  </w:style>
  <w:style w:type="paragraph" w:customStyle="1" w:styleId="Text8Pt0">
    <w:name w:val="Text 8 Pt"/>
    <w:basedOn w:val="Standard"/>
    <w:semiHidden/>
    <w:qFormat/>
    <w:rsid w:val="001B2CF1"/>
    <w:pPr>
      <w:spacing w:line="220" w:lineRule="atLeast"/>
    </w:pPr>
    <w:rPr>
      <w:sz w:val="16"/>
      <w:szCs w:val="16"/>
    </w:rPr>
  </w:style>
  <w:style w:type="table" w:customStyle="1" w:styleId="UZHTabelleFusszeile">
    <w:name w:val="UZH Tabelle: Fusszeile"/>
    <w:basedOn w:val="NormaleTabelle"/>
    <w:uiPriority w:val="99"/>
    <w:rsid w:val="00924573"/>
    <w:pPr>
      <w:spacing w:line="240" w:lineRule="auto"/>
      <w:jc w:val="center"/>
    </w:pPr>
    <w:tblPr>
      <w:tblBorders>
        <w:insideV w:val="single" w:sz="2" w:space="0" w:color="8080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schnee/Downloads/uzh-report-de.dotx" TargetMode="External"/></Relationships>
</file>

<file path=word/theme/theme1.xml><?xml version="1.0" encoding="utf-8"?>
<a:theme xmlns:a="http://schemas.openxmlformats.org/drawingml/2006/main" name="Larissa-Design">
  <a:themeElements>
    <a:clrScheme name="Uni Zürich">
      <a:dk1>
        <a:sysClr val="windowText" lastClr="000000"/>
      </a:dk1>
      <a:lt1>
        <a:sysClr val="window" lastClr="FFFFFF"/>
      </a:lt1>
      <a:dk2>
        <a:srgbClr val="666666"/>
      </a:dk2>
      <a:lt2>
        <a:srgbClr val="D7D7D7"/>
      </a:lt2>
      <a:accent1>
        <a:srgbClr val="0028A5"/>
      </a:accent1>
      <a:accent2>
        <a:srgbClr val="4AC9E3"/>
      </a:accent2>
      <a:accent3>
        <a:srgbClr val="A4D233"/>
      </a:accent3>
      <a:accent4>
        <a:srgbClr val="FFC845"/>
      </a:accent4>
      <a:accent5>
        <a:srgbClr val="FC4C02"/>
      </a:accent5>
      <a:accent6>
        <a:srgbClr val="BF0D3E"/>
      </a:accent6>
      <a:hlink>
        <a:srgbClr val="000000"/>
      </a:hlink>
      <a:folHlink>
        <a:srgbClr val="000000"/>
      </a:folHlink>
    </a:clrScheme>
    <a:fontScheme name="Uni Zürich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8" ma:contentTypeDescription="Ein neues Dokument erstellen." ma:contentTypeScope="" ma:versionID="9c227ad3ab8d826471e210bb857ebfda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2a0acd45fe6cc66a06723547185abeb0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2.xml><?xml version="1.0" encoding="utf-8"?>
<ds:datastoreItem xmlns:ds="http://schemas.openxmlformats.org/officeDocument/2006/customXml" ds:itemID="{34B4E58D-CEA8-412D-AB04-35FE2FE27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uzh-report-de.dotx</Template>
  <TotalTime>0</TotalTime>
  <Pages>1</Pages>
  <Words>58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schneeberger</dc:creator>
  <dc:description>erstellt durch Vorlagenbauer.ch</dc:description>
  <cp:lastModifiedBy>Miriam Volmert</cp:lastModifiedBy>
  <cp:revision>3</cp:revision>
  <cp:lastPrinted>2023-11-09T07:42:00Z</cp:lastPrinted>
  <dcterms:created xsi:type="dcterms:W3CDTF">2026-09-18T14:21:00Z</dcterms:created>
  <dcterms:modified xsi:type="dcterms:W3CDTF">2026-09-18T14:22:00Z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