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webextensions/webextension3.xml" ContentType="application/vnd.ms-office.webextension+xml"/>
  <Override PartName="/word/webextensions/webextension4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FFE7" w14:textId="77777777" w:rsidR="00B928BC" w:rsidRDefault="00B928BC" w:rsidP="00B928BC">
      <w:pPr>
        <w:pStyle w:val="1pt"/>
        <w:sectPr w:rsidR="00B928BC" w:rsidSect="000A769A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40" w:code="9"/>
          <w:pgMar w:top="2739" w:right="1361" w:bottom="1270" w:left="1361" w:header="340" w:footer="170" w:gutter="0"/>
          <w:cols w:space="708"/>
          <w:docGrid w:linePitch="360"/>
          <w15:footnoteColumns w:val="1"/>
        </w:sectPr>
      </w:pPr>
    </w:p>
    <w:p w14:paraId="603DEAD5" w14:textId="18B04901" w:rsidR="00D36316" w:rsidRPr="006F213B" w:rsidRDefault="00000000" w:rsidP="00D36316">
      <w:pPr>
        <w:pStyle w:val="berschrift1"/>
        <w:rPr>
          <w:lang w:val="en-US"/>
        </w:rPr>
      </w:pPr>
      <w:sdt>
        <w:sdtPr>
          <w:rPr>
            <w:lang w:val="en-GB"/>
          </w:rPr>
          <w:alias w:val="Body City-Date Block"/>
          <w:tag w:val="officeatworkDocumentPart: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"/>
          <w:id w:val="-1648347412"/>
          <w:placeholder>
            <w:docPart w:val="DefaultPlaceholder_-1854013440"/>
          </w:placeholder>
          <w15:appearance w15:val="hidden"/>
        </w:sdtPr>
        <w:sdtContent>
          <w:sdt>
            <w:sdtPr>
              <w:tag w:val="officeatworkDocumentPart: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"/>
              <w:id w:val="-1472289025"/>
              <w:lock w:val="sdtLocked"/>
              <w:placeholder>
                <w:docPart w:val="10623CECE4EDD3448045C2FA2415057C"/>
              </w:placeholder>
              <w:showingPlcHdr/>
              <w15:appearance w15:val="hidden"/>
            </w:sdtPr>
            <w:sdtContent>
              <w:r w:rsidR="00D36316" w:rsidRPr="006F213B">
                <w:rPr>
                  <w:rStyle w:val="Platzhaltertext"/>
                  <w:lang w:val="en-US"/>
                </w:rPr>
                <w:t>​</w:t>
              </w:r>
            </w:sdtContent>
          </w:sdt>
        </w:sdtContent>
      </w:sdt>
      <w:r w:rsidR="00D36316" w:rsidRPr="006F213B">
        <w:rPr>
          <w:lang w:val="en-US"/>
        </w:rPr>
        <w:t>A</w:t>
      </w:r>
      <w:r w:rsidR="006F213B" w:rsidRPr="006F213B">
        <w:rPr>
          <w:lang w:val="en-US"/>
        </w:rPr>
        <w:t>pplication Research Support</w:t>
      </w:r>
      <w:r w:rsidR="00062A90">
        <w:rPr>
          <w:lang w:val="en-US"/>
        </w:rPr>
        <w:t xml:space="preserve"> for Language Courses and Data Management</w:t>
      </w:r>
    </w:p>
    <w:p w14:paraId="38EC6F5C" w14:textId="77777777" w:rsidR="006F213B" w:rsidRPr="0009189C" w:rsidRDefault="006F213B" w:rsidP="006F213B">
      <w:pPr>
        <w:rPr>
          <w:lang w:val="en-US"/>
        </w:rPr>
      </w:pPr>
      <w:r w:rsidRPr="0029687C">
        <w:rPr>
          <w:lang w:val="en-US"/>
        </w:rPr>
        <w:t>Please send the form and all necessary</w:t>
      </w:r>
      <w:r>
        <w:rPr>
          <w:lang w:val="en-US"/>
        </w:rPr>
        <w:t xml:space="preserve"> attachments in a single PDF by email to </w:t>
      </w:r>
      <w:hyperlink r:id="rId21">
        <w:r w:rsidRPr="0029687C">
          <w:rPr>
            <w:rStyle w:val="Hyperlink"/>
            <w:lang w:val="en-US"/>
          </w:rPr>
          <w:t>rechnungswesen@phil.uzh.ch</w:t>
        </w:r>
      </w:hyperlink>
      <w:r w:rsidRPr="0029687C">
        <w:rPr>
          <w:lang w:val="en-US"/>
        </w:rPr>
        <w:t xml:space="preserve"> . </w:t>
      </w:r>
      <w:r w:rsidRPr="005D7515">
        <w:rPr>
          <w:lang w:val="en-US"/>
        </w:rPr>
        <w:t>Please note that incomplete and late applications cannot be considered.</w:t>
      </w:r>
    </w:p>
    <w:p w14:paraId="13495F33" w14:textId="77777777" w:rsidR="00D36316" w:rsidRPr="006F213B" w:rsidRDefault="00D36316" w:rsidP="00D36316">
      <w:pPr>
        <w:rPr>
          <w:lang w:val="en-US"/>
        </w:rPr>
      </w:pPr>
    </w:p>
    <w:p w14:paraId="00D5D0F8" w14:textId="78B7DCF8" w:rsidR="00D36316" w:rsidRPr="006A0E36" w:rsidRDefault="006F213B" w:rsidP="00D36316">
      <w:pPr>
        <w:rPr>
          <w:b/>
          <w:bCs/>
          <w:lang w:val="fr-CH"/>
        </w:rPr>
      </w:pPr>
      <w:r w:rsidRPr="006A0E36">
        <w:rPr>
          <w:b/>
          <w:bCs/>
          <w:lang w:val="fr-CH"/>
        </w:rPr>
        <w:t xml:space="preserve">Details </w:t>
      </w:r>
      <w:proofErr w:type="spellStart"/>
      <w:r w:rsidRPr="006A0E36">
        <w:rPr>
          <w:b/>
          <w:bCs/>
          <w:lang w:val="fr-CH"/>
        </w:rPr>
        <w:t>Applicant</w:t>
      </w:r>
      <w:proofErr w:type="spellEnd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5272"/>
      </w:tblGrid>
      <w:tr w:rsidR="00D36316" w:rsidRPr="0003322F" w14:paraId="41545AF3" w14:textId="77777777" w:rsidTr="00840CCC">
        <w:trPr>
          <w:trHeight w:val="285"/>
        </w:trPr>
        <w:tc>
          <w:tcPr>
            <w:tcW w:w="3681" w:type="dxa"/>
          </w:tcPr>
          <w:p w14:paraId="25BE585E" w14:textId="7CB37087" w:rsidR="00D36316" w:rsidRPr="0003322F" w:rsidRDefault="006F213B" w:rsidP="00840CCC">
            <w:r>
              <w:t xml:space="preserve">First </w:t>
            </w:r>
            <w:proofErr w:type="spellStart"/>
            <w:r>
              <w:t>name</w:t>
            </w:r>
            <w:proofErr w:type="spellEnd"/>
            <w:r>
              <w:t xml:space="preserve">, last </w:t>
            </w:r>
            <w:proofErr w:type="spellStart"/>
            <w:r>
              <w:t>name</w:t>
            </w:r>
            <w:proofErr w:type="spellEnd"/>
          </w:p>
        </w:tc>
        <w:tc>
          <w:tcPr>
            <w:tcW w:w="5272" w:type="dxa"/>
          </w:tcPr>
          <w:p w14:paraId="1250D050" w14:textId="77777777" w:rsidR="00D36316" w:rsidRPr="0003322F" w:rsidRDefault="00D36316" w:rsidP="00840CCC"/>
        </w:tc>
      </w:tr>
      <w:tr w:rsidR="00D36316" w:rsidRPr="0003322F" w14:paraId="63922DB4" w14:textId="77777777" w:rsidTr="00840CCC">
        <w:trPr>
          <w:trHeight w:val="285"/>
        </w:trPr>
        <w:tc>
          <w:tcPr>
            <w:tcW w:w="3681" w:type="dxa"/>
          </w:tcPr>
          <w:p w14:paraId="5C320237" w14:textId="7CD4EDAB" w:rsidR="00D36316" w:rsidRPr="0003322F" w:rsidRDefault="006F213B" w:rsidP="00840CCC">
            <w:proofErr w:type="gramStart"/>
            <w:r>
              <w:t>Email</w:t>
            </w:r>
            <w:proofErr w:type="gramEnd"/>
            <w:r>
              <w:t xml:space="preserve"> </w:t>
            </w:r>
            <w:proofErr w:type="spellStart"/>
            <w:r>
              <w:t>Address</w:t>
            </w:r>
            <w:proofErr w:type="spellEnd"/>
            <w:r>
              <w:t xml:space="preserve"> UZH</w:t>
            </w:r>
          </w:p>
        </w:tc>
        <w:tc>
          <w:tcPr>
            <w:tcW w:w="5272" w:type="dxa"/>
          </w:tcPr>
          <w:p w14:paraId="058BE9BA" w14:textId="77777777" w:rsidR="00D36316" w:rsidRPr="0003322F" w:rsidRDefault="00D36316" w:rsidP="00840CCC"/>
        </w:tc>
      </w:tr>
      <w:tr w:rsidR="00D36316" w:rsidRPr="0003322F" w14:paraId="7E9277ED" w14:textId="77777777" w:rsidTr="00840CCC">
        <w:trPr>
          <w:trHeight w:val="285"/>
        </w:trPr>
        <w:tc>
          <w:tcPr>
            <w:tcW w:w="3681" w:type="dxa"/>
          </w:tcPr>
          <w:p w14:paraId="79F047E0" w14:textId="04F68553" w:rsidR="00D36316" w:rsidRPr="0003322F" w:rsidRDefault="006F213B" w:rsidP="00840CCC">
            <w:r>
              <w:t xml:space="preserve">PhD </w:t>
            </w:r>
            <w:proofErr w:type="spellStart"/>
            <w:r>
              <w:t>Subject</w:t>
            </w:r>
            <w:proofErr w:type="spellEnd"/>
          </w:p>
        </w:tc>
        <w:tc>
          <w:tcPr>
            <w:tcW w:w="5272" w:type="dxa"/>
          </w:tcPr>
          <w:p w14:paraId="12025563" w14:textId="77777777" w:rsidR="00D36316" w:rsidRPr="0003322F" w:rsidRDefault="00D36316" w:rsidP="00840CCC"/>
        </w:tc>
      </w:tr>
      <w:tr w:rsidR="00D36316" w:rsidRPr="0003322F" w14:paraId="0AFCFC4F" w14:textId="77777777" w:rsidTr="00840CCC">
        <w:trPr>
          <w:trHeight w:val="285"/>
        </w:trPr>
        <w:tc>
          <w:tcPr>
            <w:tcW w:w="3681" w:type="dxa"/>
          </w:tcPr>
          <w:p w14:paraId="540FAB71" w14:textId="2DC46EFA" w:rsidR="00D36316" w:rsidRPr="0003322F" w:rsidRDefault="006F213B" w:rsidP="00840CCC">
            <w:proofErr w:type="spellStart"/>
            <w:r>
              <w:t>Matriculation</w:t>
            </w:r>
            <w:proofErr w:type="spellEnd"/>
            <w:r>
              <w:t xml:space="preserve"> </w:t>
            </w:r>
            <w:proofErr w:type="spellStart"/>
            <w:r>
              <w:t>No</w:t>
            </w:r>
            <w:proofErr w:type="spellEnd"/>
            <w:r>
              <w:t>.</w:t>
            </w:r>
          </w:p>
        </w:tc>
        <w:tc>
          <w:tcPr>
            <w:tcW w:w="5272" w:type="dxa"/>
          </w:tcPr>
          <w:p w14:paraId="783100EA" w14:textId="77777777" w:rsidR="00D36316" w:rsidRPr="0003322F" w:rsidRDefault="00D36316" w:rsidP="00840CCC"/>
        </w:tc>
      </w:tr>
      <w:tr w:rsidR="00D36316" w:rsidRPr="006A0E36" w14:paraId="61E75915" w14:textId="77777777" w:rsidTr="00840CCC">
        <w:trPr>
          <w:trHeight w:val="285"/>
        </w:trPr>
        <w:tc>
          <w:tcPr>
            <w:tcW w:w="3681" w:type="dxa"/>
          </w:tcPr>
          <w:p w14:paraId="26681A5F" w14:textId="3541D96A" w:rsidR="00D36316" w:rsidRPr="006F213B" w:rsidRDefault="006F213B" w:rsidP="00840CCC">
            <w:pPr>
              <w:rPr>
                <w:lang w:val="en-US"/>
              </w:rPr>
            </w:pPr>
            <w:r w:rsidRPr="006F213B">
              <w:rPr>
                <w:lang w:val="en-US"/>
              </w:rPr>
              <w:t>Staff ID No. (for UZH emplo</w:t>
            </w:r>
            <w:r>
              <w:rPr>
                <w:lang w:val="en-US"/>
              </w:rPr>
              <w:t>yment only)</w:t>
            </w:r>
          </w:p>
        </w:tc>
        <w:tc>
          <w:tcPr>
            <w:tcW w:w="5272" w:type="dxa"/>
          </w:tcPr>
          <w:p w14:paraId="02C886C8" w14:textId="77777777" w:rsidR="00D36316" w:rsidRPr="006F213B" w:rsidRDefault="00D36316" w:rsidP="00840CCC">
            <w:pPr>
              <w:rPr>
                <w:lang w:val="en-US"/>
              </w:rPr>
            </w:pPr>
          </w:p>
        </w:tc>
      </w:tr>
      <w:tr w:rsidR="00D36316" w:rsidRPr="006F213B" w14:paraId="3568A3BA" w14:textId="77777777" w:rsidTr="00840CCC">
        <w:trPr>
          <w:trHeight w:val="285"/>
        </w:trPr>
        <w:tc>
          <w:tcPr>
            <w:tcW w:w="3681" w:type="dxa"/>
          </w:tcPr>
          <w:p w14:paraId="03515DD7" w14:textId="3918D919" w:rsidR="00D36316" w:rsidRPr="006F213B" w:rsidRDefault="006F213B" w:rsidP="00840CCC">
            <w:pPr>
              <w:rPr>
                <w:lang w:val="en-US"/>
              </w:rPr>
            </w:pPr>
            <w:r w:rsidRPr="006F213B">
              <w:rPr>
                <w:lang w:val="en-US"/>
              </w:rPr>
              <w:t xml:space="preserve">Privat Address (Street, No., </w:t>
            </w:r>
            <w:r>
              <w:rPr>
                <w:lang w:val="en-US"/>
              </w:rPr>
              <w:t>PLZ, Place, Land)</w:t>
            </w:r>
          </w:p>
        </w:tc>
        <w:tc>
          <w:tcPr>
            <w:tcW w:w="5272" w:type="dxa"/>
          </w:tcPr>
          <w:p w14:paraId="6389B81A" w14:textId="77777777" w:rsidR="00D36316" w:rsidRPr="006F213B" w:rsidRDefault="00D36316" w:rsidP="00840CCC">
            <w:pPr>
              <w:rPr>
                <w:lang w:val="en-US"/>
              </w:rPr>
            </w:pPr>
          </w:p>
        </w:tc>
      </w:tr>
      <w:tr w:rsidR="00D36316" w:rsidRPr="0003322F" w14:paraId="1681361F" w14:textId="77777777" w:rsidTr="00840CCC">
        <w:trPr>
          <w:trHeight w:val="285"/>
        </w:trPr>
        <w:tc>
          <w:tcPr>
            <w:tcW w:w="3681" w:type="dxa"/>
          </w:tcPr>
          <w:p w14:paraId="0A5DDEBB" w14:textId="77777777" w:rsidR="00D36316" w:rsidRPr="0003322F" w:rsidRDefault="00D36316" w:rsidP="00840CCC">
            <w:r w:rsidRPr="0003322F">
              <w:t>Name Bank</w:t>
            </w:r>
          </w:p>
        </w:tc>
        <w:tc>
          <w:tcPr>
            <w:tcW w:w="5272" w:type="dxa"/>
          </w:tcPr>
          <w:p w14:paraId="4E365C56" w14:textId="77777777" w:rsidR="00D36316" w:rsidRPr="0003322F" w:rsidRDefault="00D36316" w:rsidP="00840CCC"/>
        </w:tc>
      </w:tr>
      <w:tr w:rsidR="00D36316" w:rsidRPr="0003322F" w14:paraId="44F8F45E" w14:textId="77777777" w:rsidTr="00840CCC">
        <w:trPr>
          <w:trHeight w:val="285"/>
        </w:trPr>
        <w:tc>
          <w:tcPr>
            <w:tcW w:w="3681" w:type="dxa"/>
          </w:tcPr>
          <w:p w14:paraId="760605CC" w14:textId="77777777" w:rsidR="00D36316" w:rsidRPr="0003322F" w:rsidRDefault="00D36316" w:rsidP="00840CCC">
            <w:r w:rsidRPr="0003322F">
              <w:t>IBAN Bank</w:t>
            </w:r>
          </w:p>
        </w:tc>
        <w:tc>
          <w:tcPr>
            <w:tcW w:w="5272" w:type="dxa"/>
          </w:tcPr>
          <w:p w14:paraId="60194856" w14:textId="77777777" w:rsidR="00D36316" w:rsidRPr="0003322F" w:rsidRDefault="00D36316" w:rsidP="00840CCC"/>
        </w:tc>
      </w:tr>
      <w:tr w:rsidR="00D36316" w:rsidRPr="0003322F" w14:paraId="0F210661" w14:textId="77777777" w:rsidTr="00840CCC">
        <w:trPr>
          <w:trHeight w:val="285"/>
        </w:trPr>
        <w:tc>
          <w:tcPr>
            <w:tcW w:w="3681" w:type="dxa"/>
          </w:tcPr>
          <w:p w14:paraId="1DC38DEC" w14:textId="6EB9EB12" w:rsidR="00D36316" w:rsidRPr="0003322F" w:rsidRDefault="006F213B" w:rsidP="00840CCC">
            <w:proofErr w:type="spellStart"/>
            <w:r>
              <w:t>Principal</w:t>
            </w:r>
            <w:proofErr w:type="spellEnd"/>
            <w:r>
              <w:t xml:space="preserve"> Supervisor</w:t>
            </w:r>
          </w:p>
        </w:tc>
        <w:tc>
          <w:tcPr>
            <w:tcW w:w="5272" w:type="dxa"/>
          </w:tcPr>
          <w:p w14:paraId="72284D0E" w14:textId="77777777" w:rsidR="00D36316" w:rsidRPr="0003322F" w:rsidRDefault="00D36316" w:rsidP="00840CCC"/>
        </w:tc>
      </w:tr>
    </w:tbl>
    <w:p w14:paraId="3AC6C65C" w14:textId="440C4660" w:rsidR="00D36316" w:rsidRPr="0003322F" w:rsidRDefault="00D36316" w:rsidP="00D36316">
      <w:pPr>
        <w:rPr>
          <w:b/>
          <w:bCs/>
        </w:rPr>
      </w:pPr>
    </w:p>
    <w:p w14:paraId="35B7513B" w14:textId="44920680" w:rsidR="00D36316" w:rsidRPr="006F213B" w:rsidRDefault="006F213B" w:rsidP="00D36316">
      <w:pPr>
        <w:pStyle w:val="berschrift2"/>
        <w:rPr>
          <w:lang w:val="en-US"/>
        </w:rPr>
      </w:pPr>
      <w:r w:rsidRPr="006F213B">
        <w:rPr>
          <w:lang w:val="en-US"/>
        </w:rPr>
        <w:t>Overview of cost subsidy applied for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5245"/>
      </w:tblGrid>
      <w:tr w:rsidR="00D36316" w:rsidRPr="0003322F" w14:paraId="0D55E9CF" w14:textId="77777777" w:rsidTr="0013409D">
        <w:tc>
          <w:tcPr>
            <w:tcW w:w="3681" w:type="dxa"/>
          </w:tcPr>
          <w:p w14:paraId="54B4059F" w14:textId="1A70D92B" w:rsidR="00D36316" w:rsidRPr="006F213B" w:rsidRDefault="00D36316" w:rsidP="00840CCC">
            <w:pPr>
              <w:rPr>
                <w:b/>
                <w:lang w:val="en-US"/>
              </w:rPr>
            </w:pPr>
          </w:p>
        </w:tc>
        <w:tc>
          <w:tcPr>
            <w:tcW w:w="5245" w:type="dxa"/>
          </w:tcPr>
          <w:p w14:paraId="19487FA7" w14:textId="4CCFA564" w:rsidR="00D36316" w:rsidRPr="0003322F" w:rsidRDefault="006F213B" w:rsidP="00840CCC">
            <w:pPr>
              <w:rPr>
                <w:b/>
                <w:bCs/>
                <w:highlight w:val="yellow"/>
              </w:rPr>
            </w:pPr>
            <w:proofErr w:type="spellStart"/>
            <w:r>
              <w:rPr>
                <w:b/>
                <w:bCs/>
              </w:rPr>
              <w:t>Amount</w:t>
            </w:r>
            <w:proofErr w:type="spellEnd"/>
            <w:r>
              <w:rPr>
                <w:b/>
                <w:bCs/>
              </w:rPr>
              <w:t xml:space="preserve"> (in CHF)</w:t>
            </w:r>
          </w:p>
        </w:tc>
      </w:tr>
      <w:tr w:rsidR="00D36316" w:rsidRPr="0003322F" w14:paraId="5C7F6797" w14:textId="77777777" w:rsidTr="0013409D">
        <w:tc>
          <w:tcPr>
            <w:tcW w:w="3681" w:type="dxa"/>
          </w:tcPr>
          <w:p w14:paraId="33F77042" w14:textId="307EAF66" w:rsidR="00D36316" w:rsidRPr="009A5169" w:rsidRDefault="006F213B" w:rsidP="00840CCC">
            <w:r>
              <w:t>Language Course</w:t>
            </w:r>
          </w:p>
        </w:tc>
        <w:tc>
          <w:tcPr>
            <w:tcW w:w="5245" w:type="dxa"/>
          </w:tcPr>
          <w:p w14:paraId="369A6773" w14:textId="77777777" w:rsidR="00D36316" w:rsidRPr="0003322F" w:rsidRDefault="00D36316" w:rsidP="00840CCC">
            <w:pPr>
              <w:rPr>
                <w:bCs/>
                <w:highlight w:val="yellow"/>
              </w:rPr>
            </w:pPr>
          </w:p>
        </w:tc>
      </w:tr>
      <w:tr w:rsidR="00D36316" w:rsidRPr="0003322F" w14:paraId="71CA4415" w14:textId="77777777" w:rsidTr="0013409D">
        <w:tc>
          <w:tcPr>
            <w:tcW w:w="3681" w:type="dxa"/>
          </w:tcPr>
          <w:p w14:paraId="7E12E471" w14:textId="3B9CBBEC" w:rsidR="00D36316" w:rsidRPr="009A5169" w:rsidRDefault="0013409D" w:rsidP="00840CCC">
            <w:pPr>
              <w:rPr>
                <w:bCs/>
              </w:rPr>
            </w:pPr>
            <w:r>
              <w:rPr>
                <w:bCs/>
              </w:rPr>
              <w:t>Data Management</w:t>
            </w:r>
          </w:p>
        </w:tc>
        <w:tc>
          <w:tcPr>
            <w:tcW w:w="5245" w:type="dxa"/>
          </w:tcPr>
          <w:p w14:paraId="35D2C487" w14:textId="77777777" w:rsidR="00D36316" w:rsidRPr="0003322F" w:rsidRDefault="00D36316" w:rsidP="00840CCC">
            <w:pPr>
              <w:rPr>
                <w:bCs/>
                <w:highlight w:val="yellow"/>
              </w:rPr>
            </w:pPr>
          </w:p>
        </w:tc>
      </w:tr>
      <w:tr w:rsidR="00D36316" w:rsidRPr="0003322F" w14:paraId="57520CB5" w14:textId="77777777" w:rsidTr="0013409D">
        <w:tc>
          <w:tcPr>
            <w:tcW w:w="3681" w:type="dxa"/>
          </w:tcPr>
          <w:p w14:paraId="7ED9C575" w14:textId="246155DB" w:rsidR="00D36316" w:rsidRPr="009A5169" w:rsidRDefault="00D36316" w:rsidP="00840CCC">
            <w:pPr>
              <w:rPr>
                <w:b/>
              </w:rPr>
            </w:pPr>
            <w:r w:rsidRPr="009A5169">
              <w:rPr>
                <w:b/>
              </w:rPr>
              <w:t>Total</w:t>
            </w:r>
            <w:r w:rsidR="0013409D">
              <w:rPr>
                <w:b/>
              </w:rPr>
              <w:t xml:space="preserve"> (max. 1000 CHF)</w:t>
            </w:r>
          </w:p>
        </w:tc>
        <w:tc>
          <w:tcPr>
            <w:tcW w:w="5245" w:type="dxa"/>
          </w:tcPr>
          <w:p w14:paraId="0379161D" w14:textId="77777777" w:rsidR="00D36316" w:rsidRPr="0003322F" w:rsidRDefault="00D36316" w:rsidP="00840CCC">
            <w:pPr>
              <w:rPr>
                <w:b/>
              </w:rPr>
            </w:pPr>
          </w:p>
        </w:tc>
      </w:tr>
    </w:tbl>
    <w:p w14:paraId="3EF485D2" w14:textId="77777777" w:rsidR="00D36316" w:rsidRDefault="00D36316" w:rsidP="00D36316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5245"/>
      </w:tblGrid>
      <w:tr w:rsidR="00D36316" w:rsidRPr="006F213B" w14:paraId="0DFEB576" w14:textId="77777777" w:rsidTr="0013409D">
        <w:trPr>
          <w:trHeight w:val="558"/>
        </w:trPr>
        <w:tc>
          <w:tcPr>
            <w:tcW w:w="3681" w:type="dxa"/>
          </w:tcPr>
          <w:p w14:paraId="45BEA826" w14:textId="419C6AE8" w:rsidR="00D36316" w:rsidRPr="006F213B" w:rsidRDefault="006F213B" w:rsidP="00840CCC">
            <w:pPr>
              <w:rPr>
                <w:bCs/>
                <w:lang w:val="en-US"/>
              </w:rPr>
            </w:pPr>
            <w:r w:rsidRPr="006F213B">
              <w:rPr>
                <w:b/>
                <w:lang w:val="en-US"/>
              </w:rPr>
              <w:t xml:space="preserve">Amount approved </w:t>
            </w:r>
            <w:r w:rsidRPr="006F213B">
              <w:rPr>
                <w:bCs/>
                <w:lang w:val="en-US"/>
              </w:rPr>
              <w:t>(please leave blank)</w:t>
            </w:r>
          </w:p>
        </w:tc>
        <w:tc>
          <w:tcPr>
            <w:tcW w:w="5245" w:type="dxa"/>
          </w:tcPr>
          <w:p w14:paraId="3E4591FF" w14:textId="77777777" w:rsidR="00D36316" w:rsidRPr="006F213B" w:rsidRDefault="00D36316" w:rsidP="00840CCC">
            <w:pPr>
              <w:rPr>
                <w:b/>
                <w:lang w:val="en-US"/>
              </w:rPr>
            </w:pPr>
          </w:p>
        </w:tc>
      </w:tr>
    </w:tbl>
    <w:p w14:paraId="184FFECC" w14:textId="77777777" w:rsidR="0013409D" w:rsidRPr="006F213B" w:rsidRDefault="0013409D" w:rsidP="00D36316">
      <w:pPr>
        <w:spacing w:line="240" w:lineRule="auto"/>
        <w:rPr>
          <w:lang w:val="en-US"/>
        </w:rPr>
      </w:pPr>
    </w:p>
    <w:p w14:paraId="228F10D2" w14:textId="3325BE63" w:rsidR="00D36316" w:rsidRPr="006F213B" w:rsidRDefault="006F213B" w:rsidP="00D36316">
      <w:pPr>
        <w:spacing w:line="240" w:lineRule="auto"/>
        <w:rPr>
          <w:b/>
          <w:bCs/>
          <w:lang w:val="en-US"/>
        </w:rPr>
      </w:pPr>
      <w:r w:rsidRPr="006F213B">
        <w:rPr>
          <w:b/>
          <w:bCs/>
          <w:lang w:val="en-US"/>
        </w:rPr>
        <w:t>Letter of application by the applicant (</w:t>
      </w:r>
      <w:r>
        <w:rPr>
          <w:b/>
          <w:bCs/>
          <w:lang w:val="en-US"/>
        </w:rPr>
        <w:t>max. 500 characters incl. spaces)</w:t>
      </w:r>
    </w:p>
    <w:p w14:paraId="6584FFF5" w14:textId="258139D5" w:rsidR="00D36316" w:rsidRPr="006F213B" w:rsidRDefault="006F213B" w:rsidP="00D36316">
      <w:pPr>
        <w:rPr>
          <w:i/>
          <w:iCs/>
          <w:highlight w:val="yellow"/>
          <w:lang w:val="en-US"/>
        </w:rPr>
      </w:pPr>
      <w:r w:rsidRPr="006F213B">
        <w:rPr>
          <w:i/>
          <w:iCs/>
          <w:lang w:val="en-US"/>
        </w:rPr>
        <w:t>Please explain why th</w:t>
      </w:r>
      <w:r>
        <w:rPr>
          <w:i/>
          <w:iCs/>
          <w:lang w:val="en-US"/>
        </w:rPr>
        <w:t>is</w:t>
      </w:r>
      <w:r w:rsidRPr="006F213B">
        <w:rPr>
          <w:i/>
          <w:iCs/>
          <w:lang w:val="en-US"/>
        </w:rPr>
        <w:t xml:space="preserve"> research support </w:t>
      </w:r>
      <w:r>
        <w:rPr>
          <w:i/>
          <w:iCs/>
          <w:lang w:val="en-US"/>
        </w:rPr>
        <w:t>is central to your academic qualification.</w:t>
      </w:r>
    </w:p>
    <w:p w14:paraId="3A5C58A2" w14:textId="77777777" w:rsidR="00D36316" w:rsidRPr="006F213B" w:rsidRDefault="00D36316" w:rsidP="00D36316">
      <w:pPr>
        <w:rPr>
          <w:b/>
          <w:lang w:val="en-US"/>
        </w:rPr>
      </w:pPr>
    </w:p>
    <w:p w14:paraId="03C117A5" w14:textId="77777777" w:rsidR="00D36316" w:rsidRPr="006A0E36" w:rsidRDefault="00D36316" w:rsidP="00D36316">
      <w:pPr>
        <w:rPr>
          <w:i/>
          <w:iCs/>
          <w:lang w:val="fr-CH"/>
        </w:rPr>
      </w:pPr>
      <w:proofErr w:type="spellStart"/>
      <w:r w:rsidRPr="006A0E36">
        <w:rPr>
          <w:i/>
          <w:iCs/>
          <w:lang w:val="fr-CH"/>
        </w:rPr>
        <w:t>Text</w:t>
      </w:r>
      <w:proofErr w:type="spellEnd"/>
    </w:p>
    <w:p w14:paraId="21B4D1C9" w14:textId="77777777" w:rsidR="00D36316" w:rsidRPr="006A0E36" w:rsidRDefault="00D36316" w:rsidP="00D36316">
      <w:pPr>
        <w:pStyle w:val="berschrift2"/>
        <w:rPr>
          <w:lang w:val="fr-CH"/>
        </w:rPr>
      </w:pPr>
    </w:p>
    <w:p w14:paraId="30E0D261" w14:textId="77777777" w:rsidR="00D36316" w:rsidRPr="006A0E36" w:rsidRDefault="00D36316" w:rsidP="00D36316">
      <w:pPr>
        <w:rPr>
          <w:lang w:val="fr-CH"/>
        </w:rPr>
      </w:pPr>
    </w:p>
    <w:p w14:paraId="3BF39C38" w14:textId="77777777" w:rsidR="00D36316" w:rsidRPr="006A0E36" w:rsidRDefault="00D36316" w:rsidP="00D36316">
      <w:pPr>
        <w:rPr>
          <w:lang w:val="fr-CH"/>
        </w:rPr>
      </w:pPr>
    </w:p>
    <w:p w14:paraId="0BBCE70A" w14:textId="77777777" w:rsidR="00D36316" w:rsidRPr="006A0E36" w:rsidRDefault="00D36316" w:rsidP="00D36316">
      <w:pPr>
        <w:rPr>
          <w:lang w:val="fr-CH"/>
        </w:rPr>
      </w:pPr>
    </w:p>
    <w:p w14:paraId="42E323FE" w14:textId="77777777" w:rsidR="0013409D" w:rsidRPr="006A0E36" w:rsidRDefault="0013409D" w:rsidP="00D36316">
      <w:pPr>
        <w:rPr>
          <w:lang w:val="fr-CH"/>
        </w:rPr>
      </w:pPr>
    </w:p>
    <w:p w14:paraId="43693294" w14:textId="77777777" w:rsidR="003D477D" w:rsidRPr="006A0E36" w:rsidRDefault="003D477D" w:rsidP="00D36316">
      <w:pPr>
        <w:rPr>
          <w:lang w:val="fr-CH"/>
        </w:rPr>
      </w:pPr>
    </w:p>
    <w:p w14:paraId="5B37E133" w14:textId="77777777" w:rsidR="0013409D" w:rsidRPr="006A0E36" w:rsidRDefault="0013409D" w:rsidP="00D36316">
      <w:pPr>
        <w:rPr>
          <w:lang w:val="fr-CH"/>
        </w:rPr>
      </w:pPr>
    </w:p>
    <w:p w14:paraId="3E931069" w14:textId="77777777" w:rsidR="0013409D" w:rsidRPr="006A0E36" w:rsidRDefault="0013409D" w:rsidP="00D36316">
      <w:pPr>
        <w:rPr>
          <w:lang w:val="fr-CH"/>
        </w:rPr>
      </w:pPr>
    </w:p>
    <w:p w14:paraId="5775E0A8" w14:textId="77777777" w:rsidR="0013409D" w:rsidRPr="006A0E36" w:rsidRDefault="0013409D" w:rsidP="00D36316">
      <w:pPr>
        <w:rPr>
          <w:lang w:val="fr-CH"/>
        </w:rPr>
      </w:pPr>
    </w:p>
    <w:p w14:paraId="68F8242D" w14:textId="77777777" w:rsidR="00D36316" w:rsidRPr="006A0E36" w:rsidRDefault="00D36316" w:rsidP="00D36316">
      <w:pPr>
        <w:rPr>
          <w:b/>
          <w:lang w:val="fr-CH"/>
        </w:rPr>
      </w:pPr>
    </w:p>
    <w:p w14:paraId="1290BF5F" w14:textId="1B564048" w:rsidR="00D36316" w:rsidRPr="006F213B" w:rsidRDefault="006F213B" w:rsidP="00D36316">
      <w:pPr>
        <w:rPr>
          <w:b/>
          <w:lang w:val="en-US"/>
        </w:rPr>
      </w:pPr>
      <w:r w:rsidRPr="006F213B">
        <w:rPr>
          <w:b/>
          <w:lang w:val="en-US"/>
        </w:rPr>
        <w:t>Confirmation Principal Supervisor</w:t>
      </w:r>
    </w:p>
    <w:p w14:paraId="55D46343" w14:textId="77777777" w:rsidR="006F213B" w:rsidRPr="000341C5" w:rsidRDefault="006F213B" w:rsidP="006F213B">
      <w:pPr>
        <w:rPr>
          <w:lang w:val="en-US"/>
        </w:rPr>
      </w:pPr>
      <w:r w:rsidRPr="000341C5">
        <w:rPr>
          <w:lang w:val="en-US"/>
        </w:rPr>
        <w:lastRenderedPageBreak/>
        <w:t>«I support this application and confirm the information provided with my signature».</w:t>
      </w:r>
    </w:p>
    <w:p w14:paraId="66C51292" w14:textId="77777777" w:rsidR="00D36316" w:rsidRPr="006F213B" w:rsidRDefault="00D36316" w:rsidP="00D36316">
      <w:pPr>
        <w:rPr>
          <w:bCs/>
          <w:lang w:val="en-US"/>
        </w:rPr>
      </w:pPr>
    </w:p>
    <w:p w14:paraId="31664C72" w14:textId="77777777" w:rsidR="00D36316" w:rsidRPr="006F213B" w:rsidRDefault="00D36316" w:rsidP="00D36316">
      <w:pPr>
        <w:rPr>
          <w:bCs/>
          <w:lang w:val="en-US"/>
        </w:rPr>
      </w:pPr>
    </w:p>
    <w:p w14:paraId="3C8F9059" w14:textId="77777777" w:rsidR="00D36316" w:rsidRPr="006A0E36" w:rsidRDefault="00D36316" w:rsidP="00D36316">
      <w:pPr>
        <w:rPr>
          <w:bCs/>
          <w:lang w:val="fr-CH"/>
        </w:rPr>
      </w:pPr>
      <w:r w:rsidRPr="006A0E36">
        <w:rPr>
          <w:bCs/>
          <w:lang w:val="fr-CH"/>
        </w:rPr>
        <w:t>_________________________________________________________________________________</w:t>
      </w:r>
    </w:p>
    <w:p w14:paraId="6AA1857D" w14:textId="7FC6FBE6" w:rsidR="00D36316" w:rsidRPr="006F213B" w:rsidRDefault="006F213B" w:rsidP="00D36316">
      <w:pPr>
        <w:rPr>
          <w:bCs/>
          <w:lang w:val="en-US"/>
        </w:rPr>
      </w:pPr>
      <w:r w:rsidRPr="006F213B">
        <w:rPr>
          <w:bCs/>
          <w:lang w:val="en-US"/>
        </w:rPr>
        <w:t>Place, Date</w:t>
      </w:r>
      <w:r w:rsidRPr="006F213B">
        <w:rPr>
          <w:bCs/>
          <w:lang w:val="en-US"/>
        </w:rPr>
        <w:tab/>
      </w:r>
      <w:r w:rsidRPr="006F213B">
        <w:rPr>
          <w:bCs/>
          <w:lang w:val="en-US"/>
        </w:rPr>
        <w:tab/>
      </w:r>
      <w:r w:rsidRPr="006F213B">
        <w:rPr>
          <w:bCs/>
          <w:lang w:val="en-US"/>
        </w:rPr>
        <w:tab/>
        <w:t xml:space="preserve">Signature (scan signature </w:t>
      </w:r>
      <w:r>
        <w:rPr>
          <w:bCs/>
          <w:lang w:val="en-US"/>
        </w:rPr>
        <w:t>possible)</w:t>
      </w:r>
    </w:p>
    <w:p w14:paraId="518B0079" w14:textId="77777777" w:rsidR="00D36316" w:rsidRPr="006F213B" w:rsidRDefault="00D36316" w:rsidP="00D36316">
      <w:pPr>
        <w:rPr>
          <w:lang w:val="en-US"/>
        </w:rPr>
      </w:pPr>
    </w:p>
    <w:p w14:paraId="5C9E09A8" w14:textId="77777777" w:rsidR="00D36316" w:rsidRPr="006F213B" w:rsidRDefault="00D36316" w:rsidP="00D36316">
      <w:pPr>
        <w:rPr>
          <w:lang w:val="en-US"/>
        </w:rPr>
      </w:pPr>
    </w:p>
    <w:p w14:paraId="66D13BBD" w14:textId="77777777" w:rsidR="00D36316" w:rsidRPr="006F213B" w:rsidRDefault="00D36316" w:rsidP="00D36316">
      <w:pPr>
        <w:rPr>
          <w:i/>
          <w:iCs/>
          <w:lang w:val="en-US"/>
        </w:rPr>
      </w:pPr>
    </w:p>
    <w:p w14:paraId="2FD5256E" w14:textId="77777777" w:rsidR="006F213B" w:rsidRPr="00F8333E" w:rsidRDefault="006F213B" w:rsidP="006F213B">
      <w:pPr>
        <w:rPr>
          <w:b/>
          <w:lang w:val="en-US"/>
        </w:rPr>
      </w:pPr>
      <w:r w:rsidRPr="00F8333E">
        <w:rPr>
          <w:b/>
          <w:lang w:val="en-US"/>
        </w:rPr>
        <w:t>Attachments (please combine with this form to a single PDF)</w:t>
      </w:r>
    </w:p>
    <w:p w14:paraId="557E540C" w14:textId="29AFE552" w:rsidR="00C82F7F" w:rsidRPr="006A0E36" w:rsidRDefault="006F213B" w:rsidP="0017665C">
      <w:pPr>
        <w:pStyle w:val="Listenabsatz"/>
        <w:numPr>
          <w:ilvl w:val="0"/>
          <w:numId w:val="24"/>
        </w:numPr>
        <w:spacing w:before="580" w:after="600"/>
        <w:rPr>
          <w:lang w:val="en-US"/>
        </w:rPr>
      </w:pPr>
      <w:r w:rsidRPr="006A0E36">
        <w:rPr>
          <w:bCs/>
          <w:lang w:val="en-US"/>
        </w:rPr>
        <w:t>Receipts</w:t>
      </w:r>
      <w:r w:rsidR="006A0E36" w:rsidRPr="006A0E36">
        <w:rPr>
          <w:bCs/>
          <w:lang w:val="en-US"/>
        </w:rPr>
        <w:t xml:space="preserve"> / Offers </w:t>
      </w:r>
      <w:r w:rsidRPr="006A0E36">
        <w:rPr>
          <w:bCs/>
          <w:lang w:val="en-US"/>
        </w:rPr>
        <w:t>explaining the requested sum</w:t>
      </w:r>
      <w:r w:rsidR="006A0E36" w:rsidRPr="006A0E36">
        <w:rPr>
          <w:bCs/>
          <w:lang w:val="en-US"/>
        </w:rPr>
        <w:t xml:space="preserve">. </w:t>
      </w:r>
    </w:p>
    <w:sectPr w:rsidR="00C82F7F" w:rsidRPr="006A0E36" w:rsidSect="000A769A">
      <w:headerReference w:type="default" r:id="rId22"/>
      <w:footerReference w:type="default" r:id="rId23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306DF" w14:textId="77777777" w:rsidR="002D709D" w:rsidRDefault="002D709D" w:rsidP="00F91D37">
      <w:pPr>
        <w:spacing w:line="240" w:lineRule="auto"/>
      </w:pPr>
      <w:r>
        <w:separator/>
      </w:r>
    </w:p>
  </w:endnote>
  <w:endnote w:type="continuationSeparator" w:id="0">
    <w:p w14:paraId="4917D845" w14:textId="77777777" w:rsidR="002D709D" w:rsidRDefault="002D709D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823CD" w14:textId="77777777" w:rsidR="00C32B17" w:rsidRDefault="00C32B1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1411D" w14:textId="77777777" w:rsidR="00C32B17" w:rsidRDefault="00C32B1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3C475C" w14:textId="77777777" w:rsidR="00C32B17" w:rsidRDefault="00C32B17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pacing w:val="-2"/>
        <w:sz w:val="16"/>
        <w:szCs w:val="16"/>
      </w:rPr>
      <w:alias w:val="Footer Block P2"/>
      <w:tag w:val="officeatworkDocumentPart: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"/>
      <w:id w:val="-1040966828"/>
      <w:placeholder>
        <w:docPart w:val="C985F2DBE43B4A4691078DC14CA99A51"/>
      </w:placeholder>
      <w15:appearance w15:val="hidden"/>
    </w:sdtPr>
    <w:sdtContent>
      <w:p w14:paraId="55ECE825" w14:textId="77777777" w:rsidR="002B46E3" w:rsidRDefault="002B46E3" w:rsidP="00471A91">
        <w:pPr>
          <w:pStyle w:val="1pt"/>
          <w:rPr>
            <w:lang w:val="en-GB"/>
          </w:rPr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B46E3" w14:paraId="6A971D2F" w14:textId="77777777" w:rsidTr="00A02571">
          <w:tc>
            <w:tcPr>
              <w:tcW w:w="8647" w:type="dxa"/>
            </w:tcPr>
            <w:p w14:paraId="7C92A8A2" w14:textId="142423B9" w:rsidR="002B46E3" w:rsidRPr="00762086" w:rsidRDefault="00000000" w:rsidP="006B5212">
              <w:pPr>
                <w:pStyle w:val="Fuzeile"/>
                <w:rPr>
                  <w:lang w:val="en-GB"/>
                </w:rPr>
              </w:pPr>
              <w:sdt>
                <w:sdtPr>
                  <w:tag w:val="officeatworkDocumentPart: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"/>
                  <w:id w:val="655267115"/>
                  <w:lock w:val="sdtContentLocked"/>
                  <w:placeholder>
                    <w:docPart w:val="B409F5AC1E42CB4CA0163D94CD006447"/>
                  </w:placeholder>
                  <w15:appearance w15:val="hidden"/>
                </w:sdtPr>
                <w:sdtContent>
                  <w:r w:rsidR="0029034E">
                    <w:rPr>
                      <w:rStyle w:val="footerorganisation"/>
                      <w:rFonts w:eastAsiaTheme="minorHAnsi"/>
                    </w:rPr>
                    <w:t>Universität Zürich</w:t>
                  </w:r>
                  <w:r w:rsidR="0029034E">
                    <w:rPr>
                      <w:rFonts w:eastAsia="Times New Roman"/>
                    </w:rPr>
                    <w:t xml:space="preserve"> | Philosophische Fakultät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215C3CD9" w14:textId="77777777" w:rsidR="002B46E3" w:rsidRPr="003564A6" w:rsidRDefault="002B46E3" w:rsidP="003564A6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3564A6">
                <w:rPr>
                  <w:spacing w:val="-2"/>
                  <w:sz w:val="16"/>
                  <w:szCs w:val="16"/>
                </w:rPr>
                <w:fldChar w:fldCharType="begin"/>
              </w:r>
              <w:r w:rsidRPr="003564A6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3564A6">
                <w:rPr>
                  <w:spacing w:val="-2"/>
                  <w:sz w:val="16"/>
                  <w:szCs w:val="16"/>
                </w:rPr>
                <w:fldChar w:fldCharType="separate"/>
              </w:r>
              <w:r w:rsidRPr="003564A6">
                <w:rPr>
                  <w:spacing w:val="-2"/>
                  <w:sz w:val="16"/>
                  <w:szCs w:val="16"/>
                </w:rPr>
                <w:t>2</w:t>
              </w:r>
              <w:r w:rsidRPr="003564A6">
                <w:rPr>
                  <w:spacing w:val="-2"/>
                  <w:sz w:val="16"/>
                  <w:szCs w:val="16"/>
                </w:rPr>
                <w:fldChar w:fldCharType="end"/>
              </w:r>
              <w:r w:rsidRPr="003564A6">
                <w:rPr>
                  <w:spacing w:val="-2"/>
                  <w:sz w:val="16"/>
                  <w:szCs w:val="16"/>
                </w:rPr>
                <w:t xml:space="preserve">   |   </w:t>
              </w:r>
              <w:r>
                <w:rPr>
                  <w:spacing w:val="-2"/>
                  <w:sz w:val="16"/>
                  <w:szCs w:val="16"/>
                </w:rPr>
                <w:fldChar w:fldCharType="begin"/>
              </w:r>
              <w:r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>
                <w:rPr>
                  <w:spacing w:val="-2"/>
                  <w:sz w:val="16"/>
                  <w:szCs w:val="16"/>
                </w:rPr>
                <w:fldChar w:fldCharType="separate"/>
              </w:r>
              <w:r>
                <w:rPr>
                  <w:noProof/>
                  <w:spacing w:val="-2"/>
                  <w:sz w:val="16"/>
                  <w:szCs w:val="16"/>
                </w:rPr>
                <w:t>2</w:t>
              </w:r>
              <w:r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441744AD" w14:textId="4247716F" w:rsidR="00B928BC" w:rsidRPr="009A121D" w:rsidRDefault="00000000" w:rsidP="009A121D">
        <w:pPr>
          <w:pStyle w:val="Fuzeile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303617" w14:textId="77777777" w:rsidR="002D709D" w:rsidRPr="00B40109" w:rsidRDefault="002D709D" w:rsidP="009A121D">
      <w:pPr>
        <w:pStyle w:val="Fussnotentrennung"/>
      </w:pPr>
    </w:p>
  </w:footnote>
  <w:footnote w:type="continuationSeparator" w:id="0">
    <w:p w14:paraId="1ED765AF" w14:textId="77777777" w:rsidR="002D709D" w:rsidRDefault="002D709D" w:rsidP="00F91D37">
      <w:pPr>
        <w:spacing w:line="240" w:lineRule="auto"/>
      </w:pPr>
      <w:r>
        <w:continuationSeparator/>
      </w:r>
    </w:p>
  </w:footnote>
  <w:footnote w:type="continuationNotice" w:id="1">
    <w:p w14:paraId="598E4DAF" w14:textId="77777777" w:rsidR="002D709D" w:rsidRDefault="002D709D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AD0B1E" w14:textId="77777777" w:rsidR="00C32B17" w:rsidRDefault="00C32B1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Header Block P1"/>
      <w:tag w:val="officeatworkDocumentPart: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"/>
      <w:id w:val="-1010140124"/>
      <w:placeholder>
        <w:docPart w:val="DefaultPlaceholder_-1854013440"/>
      </w:placeholder>
      <w15:appearance w15:val="hidden"/>
    </w:sdtPr>
    <w:sdtContent>
      <w:p w14:paraId="73C0AA44" w14:textId="77777777" w:rsidR="00A16CD1" w:rsidRDefault="00A16CD1" w:rsidP="00BF0707">
        <w:pPr>
          <w:pStyle w:val="1pt"/>
          <w:rPr>
            <w:lang w:val="en-GB"/>
          </w:rPr>
        </w:pPr>
      </w:p>
      <w:tbl>
        <w:tblPr>
          <w:tblStyle w:val="TabelleohneRahmen"/>
          <w:tblW w:w="10093" w:type="dxa"/>
          <w:tblInd w:w="-987" w:type="dxa"/>
          <w:tblLook w:val="04A0" w:firstRow="1" w:lastRow="0" w:firstColumn="1" w:lastColumn="0" w:noHBand="0" w:noVBand="1"/>
        </w:tblPr>
        <w:tblGrid>
          <w:gridCol w:w="2852"/>
          <w:gridCol w:w="4742"/>
          <w:gridCol w:w="2499"/>
        </w:tblGrid>
        <w:tr w:rsidR="00A16CD1" w:rsidRPr="00464594" w14:paraId="478FAA83" w14:textId="77777777" w:rsidTr="001A38FB">
          <w:trPr>
            <w:trHeight w:hRule="exact" w:val="851"/>
          </w:trPr>
          <w:sdt>
            <w:sdtPr>
              <w:tag w:val="officeatworkDocumentPart: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"/>
              <w:id w:val="-261679169"/>
              <w:lock w:val="sdtContentLocked"/>
              <w:placeholder>
                <w:docPart w:val="6FDAEDAF9C6F8F4E9A86D48C21D7C12B"/>
              </w:placeholder>
              <w15:appearance w15:val="hidden"/>
            </w:sdtPr>
            <w:sdtContent>
              <w:tc>
                <w:tcPr>
                  <w:tcW w:w="2852" w:type="dxa"/>
                  <w:tcBorders>
                    <w:right w:val="single" w:sz="4" w:space="0" w:color="808080"/>
                  </w:tcBorders>
                </w:tcPr>
                <w:p w14:paraId="4150F54E" w14:textId="1FE58545" w:rsidR="00A16CD1" w:rsidRPr="00FF209A" w:rsidRDefault="0029034E" w:rsidP="00464594">
                  <w:pPr>
                    <w:pStyle w:val="1pt"/>
                    <w:rPr>
                      <w:lang w:val="en-GB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43367E3C" wp14:editId="79B4E217">
                        <wp:extent cx="1536700" cy="533400"/>
                        <wp:effectExtent l="0" t="0" r="0" b="0"/>
                        <wp:docPr id="698580149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698580149" name="Grafik 2"/>
                                <pic:cNvPicPr/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36700" cy="533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sdtContent>
          </w:sdt>
          <w:bookmarkStart w:id="0" w:name="_Hlk161661231" w:displacedByCustomXml="next"/>
          <w:sdt>
            <w:sdtPr>
              <w:rPr>
                <w:rFonts w:asciiTheme="minorHAnsi" w:hAnsiTheme="minorHAnsi"/>
                <w:bCs w:val="0"/>
                <w:sz w:val="2"/>
                <w:szCs w:val="20"/>
                <w:lang w:val="de-CH"/>
              </w:rPr>
              <w:tag w:val="officeatworkDocumentPart: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"/>
              <w:id w:val="560988839"/>
              <w:lock w:val="sdtLocked"/>
              <w:placeholder>
                <w:docPart w:val="FE806FE9A225244CB0A48E1F6BF09C5E"/>
              </w:placeholder>
              <w15:appearance w15:val="hidden"/>
            </w:sdtPr>
            <w:sdtContent>
              <w:tc>
                <w:tcPr>
                  <w:tcW w:w="4742" w:type="dxa"/>
                  <w:tcBorders>
                    <w:left w:val="single" w:sz="4" w:space="0" w:color="808080"/>
                  </w:tcBorders>
                  <w:tcMar>
                    <w:right w:w="57" w:type="dxa"/>
                  </w:tcMar>
                  <w:vAlign w:val="center"/>
                </w:tcPr>
                <w:p w14:paraId="2BD521A9" w14:textId="77777777" w:rsidR="0029034E" w:rsidRDefault="0029034E">
                  <w:pPr>
                    <w:pStyle w:val="headerdepartment"/>
                    <w:divId w:val="2016687245"/>
                    <w:rPr>
                      <w:sz w:val="24"/>
                      <w:szCs w:val="24"/>
                    </w:rPr>
                  </w:pPr>
                  <w:proofErr w:type="spellStart"/>
                  <w:r>
                    <w:t>Philosophische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Fakultät</w:t>
                  </w:r>
                  <w:proofErr w:type="spellEnd"/>
                </w:p>
                <w:p w14:paraId="59DF7BE3" w14:textId="2A791E2C" w:rsidR="00A16CD1" w:rsidRPr="00FF209A" w:rsidRDefault="0029034E" w:rsidP="00464594">
                  <w:pPr>
                    <w:pStyle w:val="1pt"/>
                  </w:pPr>
                  <w:r>
                    <w:t>​</w:t>
                  </w:r>
                </w:p>
              </w:tc>
            </w:sdtContent>
          </w:sdt>
          <w:bookmarkEnd w:id="0" w:displacedByCustomXml="prev"/>
          <w:sdt>
            <w:sdtPr>
              <w:rPr>
                <w:sz w:val="2"/>
                <w:szCs w:val="20"/>
              </w:rPr>
              <w:tag w:val="officeatworkDocumentPart: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"/>
              <w:id w:val="2102372347"/>
              <w:lock w:val="sdtLocked"/>
              <w:placeholder>
                <w:docPart w:val="73F03F1EA21B1647B58FB81F3E04C30B"/>
              </w:placeholder>
              <w15:appearance w15:val="hidden"/>
            </w:sdtPr>
            <w:sdtContent>
              <w:tc>
                <w:tcPr>
                  <w:tcW w:w="2499" w:type="dxa"/>
                  <w:vMerge w:val="restart"/>
                </w:tcPr>
                <w:p w14:paraId="3977A950" w14:textId="7BE930BC" w:rsidR="0029034E" w:rsidRDefault="0029034E">
                  <w:pPr>
                    <w:pStyle w:val="headeraddress"/>
                    <w:divId w:val="1096286279"/>
                    <w:rPr>
                      <w:sz w:val="24"/>
                      <w:szCs w:val="24"/>
                    </w:rPr>
                  </w:pPr>
                  <w:r>
                    <w:t>Universität Zürich</w:t>
                  </w:r>
                  <w:r>
                    <w:br/>
                    <w:t xml:space="preserve">Philosophische Fakultät </w:t>
                  </w:r>
                  <w:r>
                    <w:br/>
                    <w:t>Rämistrasse 69</w:t>
                  </w:r>
                  <w:r>
                    <w:br/>
                    <w:t>8001 Zürich</w:t>
                  </w:r>
                  <w:r>
                    <w:br/>
                    <w:t>www.phil.uzh.ch</w:t>
                  </w:r>
                </w:p>
                <w:p w14:paraId="6DA0A966" w14:textId="3EA72C2B" w:rsidR="00A16CD1" w:rsidRPr="000351E3" w:rsidRDefault="0029034E" w:rsidP="00BF0707">
                  <w:pPr>
                    <w:pStyle w:val="1pt"/>
                    <w:ind w:left="0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t>​</w:t>
                  </w:r>
                </w:p>
              </w:tc>
            </w:sdtContent>
          </w:sdt>
        </w:tr>
        <w:tr w:rsidR="00A16CD1" w:rsidRPr="00464594" w14:paraId="7DE3F2A3" w14:textId="77777777" w:rsidTr="00743B4E">
          <w:trPr>
            <w:trHeight w:val="913"/>
          </w:trPr>
          <w:tc>
            <w:tcPr>
              <w:tcW w:w="7594" w:type="dxa"/>
              <w:gridSpan w:val="2"/>
            </w:tcPr>
            <w:p w14:paraId="6D8D3230" w14:textId="77777777" w:rsidR="00A16CD1" w:rsidRPr="000351E3" w:rsidRDefault="00A16CD1">
              <w:pPr>
                <w:pStyle w:val="headerdepartment"/>
                <w:rPr>
                  <w:b/>
                  <w:bCs w:val="0"/>
                  <w:lang w:val="de-CH"/>
                </w:rPr>
              </w:pPr>
            </w:p>
          </w:tc>
          <w:tc>
            <w:tcPr>
              <w:tcW w:w="2499" w:type="dxa"/>
              <w:vMerge/>
            </w:tcPr>
            <w:p w14:paraId="5CCB4A08" w14:textId="77777777" w:rsidR="00A16CD1" w:rsidRDefault="00A16CD1">
              <w:pPr>
                <w:pStyle w:val="headeraddress"/>
              </w:pPr>
            </w:p>
          </w:tc>
        </w:tr>
      </w:tbl>
      <w:p w14:paraId="2D261659" w14:textId="2CE06056" w:rsidR="00B928BC" w:rsidRDefault="00000000" w:rsidP="00B928BC">
        <w:pPr>
          <w:pStyle w:val="1pt"/>
        </w:pP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E2575D" w14:paraId="068CF322" w14:textId="77777777" w:rsidTr="00187E13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385D1E9" w14:textId="77777777" w:rsidR="00E2575D" w:rsidRPr="003621B6" w:rsidRDefault="00E2575D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AFE4368" wp14:editId="276C9A26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6FD2D6F2" w14:textId="77777777" w:rsidR="00E2575D" w:rsidRPr="001465E4" w:rsidRDefault="00E2575D" w:rsidP="0036688D">
          <w:pPr>
            <w:pStyle w:val="Organisationseinheit"/>
            <w:ind w:left="408"/>
            <w:contextualSpacing/>
          </w:pPr>
          <w:r>
            <w:t>[Organisationseinheit]</w:t>
          </w:r>
        </w:p>
      </w:tc>
    </w:tr>
  </w:tbl>
  <w:p w14:paraId="68582482" w14:textId="77777777" w:rsidR="00E2575D" w:rsidRPr="00992DCC" w:rsidRDefault="00E2575D" w:rsidP="00755084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C627930" wp14:editId="38CFEC4F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4445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06C703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</w:t>
                          </w:r>
                          <w:r>
                            <w:t>y of</w:t>
                          </w:r>
                          <w:r w:rsidRPr="009C04D7">
                            <w:t xml:space="preserve"> Z</w:t>
                          </w:r>
                          <w:r>
                            <w:t>u</w:t>
                          </w:r>
                          <w:r w:rsidRPr="009C04D7">
                            <w:t>rich</w:t>
                          </w:r>
                        </w:p>
                        <w:p w14:paraId="690DB0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[</w:t>
                          </w:r>
                          <w:r>
                            <w:t>Organisationseinheit</w:t>
                          </w:r>
                          <w:r w:rsidRPr="009C04D7">
                            <w:t>]</w:t>
                          </w:r>
                        </w:p>
                        <w:p w14:paraId="4D478C1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Adresse Nr.</w:t>
                          </w:r>
                          <w:r>
                            <w:t>]</w:t>
                          </w:r>
                        </w:p>
                        <w:p w14:paraId="4CD54A5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PLZ Ort</w:t>
                          </w:r>
                          <w:r>
                            <w:t>]</w:t>
                          </w:r>
                        </w:p>
                        <w:p w14:paraId="2D9176C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+00 00 000 00 00</w:t>
                          </w:r>
                          <w:r>
                            <w:t>]</w:t>
                          </w:r>
                        </w:p>
                        <w:p w14:paraId="40863F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mail@adresse.ch</w:t>
                          </w:r>
                          <w:r>
                            <w:t>]</w:t>
                          </w:r>
                        </w:p>
                        <w:p w14:paraId="794D6C2F" w14:textId="77777777" w:rsidR="00E2575D" w:rsidRPr="004E32B1" w:rsidRDefault="00E2575D" w:rsidP="00E25EED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[</w:t>
                          </w:r>
                          <w:hyperlink r:id="rId2" w:history="1">
                            <w:r w:rsidRPr="005208E7">
                              <w:rPr>
                                <w:rStyle w:val="Hyperlink"/>
                                <w:sz w:val="16"/>
                                <w:szCs w:val="16"/>
                              </w:rPr>
                              <w:t>www.uzh.ch</w:t>
                            </w:r>
                          </w:hyperlink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2628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627930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145.5pt;margin-top:0;width:196.7pt;height:106.3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" filled="f" stroked="f" strokeweight=".5pt">
              <v:textbox style="mso-fit-shape-to-text:t" inset="0,7.3mm,7.3mm,0">
                <w:txbxContent>
                  <w:p w14:paraId="5206C703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Universit</w:t>
                    </w:r>
                    <w:r>
                      <w:t>y of</w:t>
                    </w:r>
                    <w:r w:rsidRPr="009C04D7">
                      <w:t xml:space="preserve"> Z</w:t>
                    </w:r>
                    <w:r>
                      <w:t>u</w:t>
                    </w:r>
                    <w:r w:rsidRPr="009C04D7">
                      <w:t>rich</w:t>
                    </w:r>
                  </w:p>
                  <w:p w14:paraId="690DB0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[</w:t>
                    </w:r>
                    <w:r>
                      <w:t>Organisationseinheit</w:t>
                    </w:r>
                    <w:r w:rsidRPr="009C04D7">
                      <w:t>]</w:t>
                    </w:r>
                  </w:p>
                  <w:p w14:paraId="4D478C1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Adresse Nr.</w:t>
                    </w:r>
                    <w:r>
                      <w:t>]</w:t>
                    </w:r>
                  </w:p>
                  <w:p w14:paraId="4CD54A5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PLZ Ort</w:t>
                    </w:r>
                    <w:r>
                      <w:t>]</w:t>
                    </w:r>
                  </w:p>
                  <w:p w14:paraId="2D9176C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+00 00 000 00 00</w:t>
                    </w:r>
                    <w:r>
                      <w:t>]</w:t>
                    </w:r>
                  </w:p>
                  <w:p w14:paraId="40863F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mail@adresse.ch</w:t>
                    </w:r>
                    <w:r>
                      <w:t>]</w:t>
                    </w:r>
                  </w:p>
                  <w:p w14:paraId="794D6C2F" w14:textId="77777777" w:rsidR="00E2575D" w:rsidRPr="004E32B1" w:rsidRDefault="00E2575D" w:rsidP="00E25EED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</w:rPr>
                    </w:pPr>
                    <w:r>
                      <w:rPr>
                        <w:color w:val="000000" w:themeColor="text1"/>
                        <w:sz w:val="16"/>
                        <w:szCs w:val="16"/>
                      </w:rPr>
                      <w:t>[</w:t>
                    </w:r>
                    <w:hyperlink r:id="rId3" w:history="1">
                      <w:r w:rsidRPr="005208E7">
                        <w:rPr>
                          <w:rStyle w:val="Hyperlink"/>
                          <w:sz w:val="16"/>
                          <w:szCs w:val="16"/>
                        </w:rPr>
                        <w:t>www.uzh.ch</w:t>
                      </w:r>
                    </w:hyperlink>
                    <w:r>
                      <w:rPr>
                        <w:color w:val="000000" w:themeColor="text1"/>
                        <w:sz w:val="16"/>
                        <w:szCs w:val="16"/>
                      </w:rPr>
                      <w:t>]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87D822B" w14:textId="77777777" w:rsidR="00887DA4" w:rsidRPr="00887DA4" w:rsidRDefault="00887DA4" w:rsidP="00887DA4">
    <w:pPr>
      <w:pStyle w:val="Kopfzeile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F7032" w14:textId="0A7D201B" w:rsidR="00B928BC" w:rsidRPr="00B928BC" w:rsidRDefault="00B928BC" w:rsidP="00B928B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575B0"/>
    <w:multiLevelType w:val="hybridMultilevel"/>
    <w:tmpl w:val="6AF0DB66"/>
    <w:lvl w:ilvl="0" w:tplc="7B96AAB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1F7455C8"/>
    <w:multiLevelType w:val="multilevel"/>
    <w:tmpl w:val="863C4106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24F62E65"/>
    <w:multiLevelType w:val="hybridMultilevel"/>
    <w:tmpl w:val="49F8FDF0"/>
    <w:lvl w:ilvl="0" w:tplc="F6FEFE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6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76BE1BEE"/>
    <w:multiLevelType w:val="hybridMultilevel"/>
    <w:tmpl w:val="6C5096DC"/>
    <w:lvl w:ilvl="0" w:tplc="7B96AAB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6D65251"/>
    <w:multiLevelType w:val="multilevel"/>
    <w:tmpl w:val="9364FD24"/>
    <w:numStyleLink w:val="Aufzhlungen"/>
  </w:abstractNum>
  <w:abstractNum w:abstractNumId="10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7"/>
  </w:num>
  <w:num w:numId="2" w16cid:durableId="171723735">
    <w:abstractNumId w:val="1"/>
  </w:num>
  <w:num w:numId="3" w16cid:durableId="1073507391">
    <w:abstractNumId w:val="3"/>
  </w:num>
  <w:num w:numId="4" w16cid:durableId="20701801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10"/>
  </w:num>
  <w:num w:numId="6" w16cid:durableId="14335519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9"/>
  </w:num>
  <w:num w:numId="8" w16cid:durableId="180516226">
    <w:abstractNumId w:val="6"/>
  </w:num>
  <w:num w:numId="9" w16cid:durableId="130562892">
    <w:abstractNumId w:val="2"/>
  </w:num>
  <w:num w:numId="10" w16cid:durableId="2058778851">
    <w:abstractNumId w:val="5"/>
  </w:num>
  <w:num w:numId="11" w16cid:durableId="52097378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2276915">
    <w:abstractNumId w:val="8"/>
  </w:num>
  <w:num w:numId="23" w16cid:durableId="270092426">
    <w:abstractNumId w:val="4"/>
  </w:num>
  <w:num w:numId="24" w16cid:durableId="1289360538">
    <w:abstractNumId w:val="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2"/>
  <w:removePersonalInformation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fr-CH" w:vendorID="64" w:dllVersion="0" w:nlCheck="1" w:checkStyle="0"/>
  <w:proofState w:spelling="clean" w:grammar="clean"/>
  <w:stylePaneFormatFilter w:val="9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09"/>
  <w:autoHyphenation/>
  <w:hyphenationZone w:val="425"/>
  <w:defaultTableStyle w:val="UZHTabelle12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8BC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2258"/>
    <w:rsid w:val="000559FA"/>
    <w:rsid w:val="00062A90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69A"/>
    <w:rsid w:val="000A7CC5"/>
    <w:rsid w:val="000B183F"/>
    <w:rsid w:val="000B1DC7"/>
    <w:rsid w:val="000B444B"/>
    <w:rsid w:val="000B595D"/>
    <w:rsid w:val="000B5C71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66A8"/>
    <w:rsid w:val="00127BBA"/>
    <w:rsid w:val="00131345"/>
    <w:rsid w:val="001339B4"/>
    <w:rsid w:val="00133CFB"/>
    <w:rsid w:val="0013409D"/>
    <w:rsid w:val="001375AB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5F0A"/>
    <w:rsid w:val="00157ECA"/>
    <w:rsid w:val="0016102B"/>
    <w:rsid w:val="00161B92"/>
    <w:rsid w:val="00163157"/>
    <w:rsid w:val="00163722"/>
    <w:rsid w:val="0016774B"/>
    <w:rsid w:val="00167916"/>
    <w:rsid w:val="00167EF2"/>
    <w:rsid w:val="0017133E"/>
    <w:rsid w:val="00171870"/>
    <w:rsid w:val="001757BD"/>
    <w:rsid w:val="001763F0"/>
    <w:rsid w:val="001803AA"/>
    <w:rsid w:val="00181168"/>
    <w:rsid w:val="00182F10"/>
    <w:rsid w:val="0018557A"/>
    <w:rsid w:val="00187E13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1451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2C1B"/>
    <w:rsid w:val="00245AA1"/>
    <w:rsid w:val="002466D7"/>
    <w:rsid w:val="00247905"/>
    <w:rsid w:val="002542AB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34E"/>
    <w:rsid w:val="00290E37"/>
    <w:rsid w:val="00291BC9"/>
    <w:rsid w:val="00292375"/>
    <w:rsid w:val="00292F5C"/>
    <w:rsid w:val="002A2A13"/>
    <w:rsid w:val="002A6277"/>
    <w:rsid w:val="002A6A64"/>
    <w:rsid w:val="002A7055"/>
    <w:rsid w:val="002A7E68"/>
    <w:rsid w:val="002B1F0B"/>
    <w:rsid w:val="002B24C8"/>
    <w:rsid w:val="002B46E3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D709D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72E"/>
    <w:rsid w:val="00347F53"/>
    <w:rsid w:val="00350A74"/>
    <w:rsid w:val="003514EE"/>
    <w:rsid w:val="00352953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03B9"/>
    <w:rsid w:val="003B2008"/>
    <w:rsid w:val="003B7303"/>
    <w:rsid w:val="003B7896"/>
    <w:rsid w:val="003C3AED"/>
    <w:rsid w:val="003C3D32"/>
    <w:rsid w:val="003C7AA5"/>
    <w:rsid w:val="003D0FAA"/>
    <w:rsid w:val="003D2745"/>
    <w:rsid w:val="003D2F4C"/>
    <w:rsid w:val="003D477D"/>
    <w:rsid w:val="003D589D"/>
    <w:rsid w:val="003D5FD8"/>
    <w:rsid w:val="003D6DCC"/>
    <w:rsid w:val="003E1920"/>
    <w:rsid w:val="003E1C93"/>
    <w:rsid w:val="003E50C3"/>
    <w:rsid w:val="003E5DF3"/>
    <w:rsid w:val="003E7468"/>
    <w:rsid w:val="003F012A"/>
    <w:rsid w:val="003F0599"/>
    <w:rsid w:val="003F1A56"/>
    <w:rsid w:val="0040188D"/>
    <w:rsid w:val="0040750A"/>
    <w:rsid w:val="00412C86"/>
    <w:rsid w:val="00416AAE"/>
    <w:rsid w:val="0042454D"/>
    <w:rsid w:val="004272EF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0F8"/>
    <w:rsid w:val="004A21D1"/>
    <w:rsid w:val="004A531E"/>
    <w:rsid w:val="004A7400"/>
    <w:rsid w:val="004B0FDB"/>
    <w:rsid w:val="004B3225"/>
    <w:rsid w:val="004B454A"/>
    <w:rsid w:val="004B4FC7"/>
    <w:rsid w:val="004B67F2"/>
    <w:rsid w:val="004B7221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AAA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8709A"/>
    <w:rsid w:val="00591832"/>
    <w:rsid w:val="00592841"/>
    <w:rsid w:val="00592FBD"/>
    <w:rsid w:val="00597F45"/>
    <w:rsid w:val="005A0B09"/>
    <w:rsid w:val="005A2631"/>
    <w:rsid w:val="005A357F"/>
    <w:rsid w:val="005A7BE5"/>
    <w:rsid w:val="005B04DA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2000D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7ED7"/>
    <w:rsid w:val="00691C4C"/>
    <w:rsid w:val="00696CE6"/>
    <w:rsid w:val="006A0E36"/>
    <w:rsid w:val="006A157B"/>
    <w:rsid w:val="006A2E1F"/>
    <w:rsid w:val="006A3921"/>
    <w:rsid w:val="006A6B04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213B"/>
    <w:rsid w:val="006F5C45"/>
    <w:rsid w:val="006F6067"/>
    <w:rsid w:val="006F65B3"/>
    <w:rsid w:val="006F7AD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4CFE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758E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2CF"/>
    <w:rsid w:val="007E74E0"/>
    <w:rsid w:val="007F2D42"/>
    <w:rsid w:val="007F36E0"/>
    <w:rsid w:val="007F52CB"/>
    <w:rsid w:val="007F65AC"/>
    <w:rsid w:val="00801498"/>
    <w:rsid w:val="008026CE"/>
    <w:rsid w:val="008121FD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20E8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7BBA"/>
    <w:rsid w:val="008C3E25"/>
    <w:rsid w:val="008C3EBE"/>
    <w:rsid w:val="008D4BBD"/>
    <w:rsid w:val="008D4DCA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15B2F"/>
    <w:rsid w:val="009207F1"/>
    <w:rsid w:val="00920F62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530A"/>
    <w:rsid w:val="009560CF"/>
    <w:rsid w:val="0095717C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52F2"/>
    <w:rsid w:val="009B030C"/>
    <w:rsid w:val="009B0C96"/>
    <w:rsid w:val="009B100D"/>
    <w:rsid w:val="009B391B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F3314"/>
    <w:rsid w:val="009F3E6A"/>
    <w:rsid w:val="00A02378"/>
    <w:rsid w:val="00A03638"/>
    <w:rsid w:val="00A057A5"/>
    <w:rsid w:val="00A06F53"/>
    <w:rsid w:val="00A14C78"/>
    <w:rsid w:val="00A16CD1"/>
    <w:rsid w:val="00A211F7"/>
    <w:rsid w:val="00A24FE6"/>
    <w:rsid w:val="00A25F7E"/>
    <w:rsid w:val="00A275C7"/>
    <w:rsid w:val="00A27842"/>
    <w:rsid w:val="00A322F6"/>
    <w:rsid w:val="00A34DA7"/>
    <w:rsid w:val="00A36D98"/>
    <w:rsid w:val="00A37755"/>
    <w:rsid w:val="00A407FE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66EE"/>
    <w:rsid w:val="00A7788C"/>
    <w:rsid w:val="00A77AF5"/>
    <w:rsid w:val="00A82B37"/>
    <w:rsid w:val="00A844ED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3CC"/>
    <w:rsid w:val="00B5176B"/>
    <w:rsid w:val="00B52999"/>
    <w:rsid w:val="00B57CDC"/>
    <w:rsid w:val="00B622CF"/>
    <w:rsid w:val="00B632F8"/>
    <w:rsid w:val="00B64B6C"/>
    <w:rsid w:val="00B65552"/>
    <w:rsid w:val="00B67D13"/>
    <w:rsid w:val="00B70D03"/>
    <w:rsid w:val="00B70E0C"/>
    <w:rsid w:val="00B74498"/>
    <w:rsid w:val="00B74AAD"/>
    <w:rsid w:val="00B803E7"/>
    <w:rsid w:val="00B80CB1"/>
    <w:rsid w:val="00B82E14"/>
    <w:rsid w:val="00B86D6B"/>
    <w:rsid w:val="00B928BC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36E7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2008E"/>
    <w:rsid w:val="00C20DEA"/>
    <w:rsid w:val="00C21138"/>
    <w:rsid w:val="00C2198F"/>
    <w:rsid w:val="00C25656"/>
    <w:rsid w:val="00C30C28"/>
    <w:rsid w:val="00C32B17"/>
    <w:rsid w:val="00C344C1"/>
    <w:rsid w:val="00C3674D"/>
    <w:rsid w:val="00C41CA8"/>
    <w:rsid w:val="00C43038"/>
    <w:rsid w:val="00C43EDE"/>
    <w:rsid w:val="00C445A5"/>
    <w:rsid w:val="00C471D9"/>
    <w:rsid w:val="00C4785B"/>
    <w:rsid w:val="00C51D2F"/>
    <w:rsid w:val="00C52FA0"/>
    <w:rsid w:val="00C5377E"/>
    <w:rsid w:val="00C60AC3"/>
    <w:rsid w:val="00C64A0A"/>
    <w:rsid w:val="00C6509F"/>
    <w:rsid w:val="00C656F3"/>
    <w:rsid w:val="00C67891"/>
    <w:rsid w:val="00C715B4"/>
    <w:rsid w:val="00C72278"/>
    <w:rsid w:val="00C73727"/>
    <w:rsid w:val="00C75191"/>
    <w:rsid w:val="00C82944"/>
    <w:rsid w:val="00C82F7F"/>
    <w:rsid w:val="00C83BBC"/>
    <w:rsid w:val="00C87285"/>
    <w:rsid w:val="00C938C7"/>
    <w:rsid w:val="00C93E25"/>
    <w:rsid w:val="00C93FC7"/>
    <w:rsid w:val="00C9736C"/>
    <w:rsid w:val="00C97383"/>
    <w:rsid w:val="00CA071E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0F9E"/>
    <w:rsid w:val="00CC3058"/>
    <w:rsid w:val="00CC5917"/>
    <w:rsid w:val="00CC61B2"/>
    <w:rsid w:val="00CC6BB8"/>
    <w:rsid w:val="00CD0374"/>
    <w:rsid w:val="00CD19DE"/>
    <w:rsid w:val="00CD4B83"/>
    <w:rsid w:val="00CD7295"/>
    <w:rsid w:val="00CD74DC"/>
    <w:rsid w:val="00CD775B"/>
    <w:rsid w:val="00CE0851"/>
    <w:rsid w:val="00CE19CF"/>
    <w:rsid w:val="00CE2A0C"/>
    <w:rsid w:val="00CE2C97"/>
    <w:rsid w:val="00CE5152"/>
    <w:rsid w:val="00CE52F0"/>
    <w:rsid w:val="00CE746B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5B87"/>
    <w:rsid w:val="00D30E68"/>
    <w:rsid w:val="00D31037"/>
    <w:rsid w:val="00D312B2"/>
    <w:rsid w:val="00D32AB5"/>
    <w:rsid w:val="00D36316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C1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5E39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D768B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26BA"/>
    <w:rsid w:val="00E2575D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1F89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5ABD"/>
    <w:rsid w:val="00E860F7"/>
    <w:rsid w:val="00E92C8B"/>
    <w:rsid w:val="00E9379A"/>
    <w:rsid w:val="00E94267"/>
    <w:rsid w:val="00E96961"/>
    <w:rsid w:val="00E97F7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1A7C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0C8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62E3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26A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0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B04DA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E2575D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qFormat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B928BC"/>
    <w:pPr>
      <w:spacing w:line="240" w:lineRule="auto"/>
      <w:ind w:left="28"/>
    </w:pPr>
    <w:rPr>
      <w:sz w:val="2"/>
    </w:rPr>
  </w:style>
  <w:style w:type="paragraph" w:customStyle="1" w:styleId="bodyaddresssingleline">
    <w:name w:val="bodyaddresssingleline"/>
    <w:basedOn w:val="Absenderzeile"/>
    <w:rsid w:val="00B928BC"/>
  </w:style>
  <w:style w:type="paragraph" w:customStyle="1" w:styleId="bodycontactperson">
    <w:name w:val="bodycontactperson"/>
    <w:basedOn w:val="Standard"/>
    <w:rsid w:val="00B928BC"/>
    <w:pPr>
      <w:spacing w:line="220" w:lineRule="atLeast"/>
    </w:pPr>
    <w:rPr>
      <w:sz w:val="16"/>
      <w:szCs w:val="16"/>
    </w:rPr>
  </w:style>
  <w:style w:type="paragraph" w:customStyle="1" w:styleId="bodysignature">
    <w:name w:val="bodysignature"/>
    <w:basedOn w:val="Standard"/>
    <w:rsid w:val="00B928BC"/>
    <w:pPr>
      <w:keepNext/>
      <w:keepLines/>
    </w:pPr>
  </w:style>
  <w:style w:type="paragraph" w:customStyle="1" w:styleId="bodystandard">
    <w:name w:val="bodystandard"/>
    <w:basedOn w:val="Standard"/>
    <w:rsid w:val="00B928BC"/>
    <w:pPr>
      <w:spacing w:before="150"/>
    </w:pPr>
  </w:style>
  <w:style w:type="character" w:customStyle="1" w:styleId="footerorganisation">
    <w:name w:val="footerorganisation"/>
    <w:basedOn w:val="Absatz-Standardschriftart"/>
    <w:rsid w:val="00B928BC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headeraddress">
    <w:name w:val="headeraddress"/>
    <w:basedOn w:val="Adresse"/>
    <w:rsid w:val="004272EF"/>
    <w:pPr>
      <w:spacing w:before="220"/>
    </w:pPr>
  </w:style>
  <w:style w:type="paragraph" w:customStyle="1" w:styleId="headerdepartment">
    <w:name w:val="headerdepartment"/>
    <w:basedOn w:val="Organisationseinheit"/>
    <w:rsid w:val="003D6DCC"/>
    <w:pPr>
      <w:ind w:left="386"/>
    </w:pPr>
    <w:rPr>
      <w:lang w:val="en-GB"/>
    </w:rPr>
  </w:style>
  <w:style w:type="table" w:customStyle="1" w:styleId="UZHTabelle11">
    <w:name w:val="UZH: Tabelle 11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table" w:customStyle="1" w:styleId="UZHTabelle12">
    <w:name w:val="UZH: Tabelle 12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0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mailto:rechnungswesen@phil.uzh.ch" TargetMode="Externa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oter" Target="footer4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zh.ch" TargetMode="External"/><Relationship Id="rId2" Type="http://schemas.openxmlformats.org/officeDocument/2006/relationships/hyperlink" Target="http://www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8CBBD-BB19-4BCC-BA0F-A15BB07ED1D0}"/>
      </w:docPartPr>
      <w:docPartBody>
        <w:p w:rsidR="001F02E2" w:rsidRDefault="00310504"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C985F2DBE43B4A4691078DC14CA99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171440-192B-4CF4-B4B2-715926C81FD0}"/>
      </w:docPartPr>
      <w:docPartBody>
        <w:p w:rsidR="001F02E2" w:rsidRDefault="00310504" w:rsidP="00310504">
          <w:pPr>
            <w:pStyle w:val="C985F2DBE43B4A4691078DC14CA99A51"/>
          </w:pPr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10623CECE4EDD3448045C2FA241505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6D1B03-5A02-6244-9680-2D643362B3D6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6FDAEDAF9C6F8F4E9A86D48C21D7C1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51834D-E570-C541-8FC3-3A23C91C295A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FE806FE9A225244CB0A48E1F6BF09C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E253A2-630B-064A-A993-F8342998E80C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73F03F1EA21B1647B58FB81F3E04C3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AE3B9C-9A80-674E-8B88-89366F91BAC7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B409F5AC1E42CB4CA0163D94CD0064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FD6B83-95F5-6A4A-9D5C-956602A6314D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8436F"/>
    <w:multiLevelType w:val="multilevel"/>
    <w:tmpl w:val="621E9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0290202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504"/>
    <w:rsid w:val="000963B6"/>
    <w:rsid w:val="000B5C71"/>
    <w:rsid w:val="00115777"/>
    <w:rsid w:val="001264CE"/>
    <w:rsid w:val="00127FBC"/>
    <w:rsid w:val="00167EF2"/>
    <w:rsid w:val="00183F66"/>
    <w:rsid w:val="001C40AD"/>
    <w:rsid w:val="001F02E2"/>
    <w:rsid w:val="002540C2"/>
    <w:rsid w:val="002C27F7"/>
    <w:rsid w:val="00310504"/>
    <w:rsid w:val="00322594"/>
    <w:rsid w:val="00382611"/>
    <w:rsid w:val="00404975"/>
    <w:rsid w:val="004574DD"/>
    <w:rsid w:val="004A20F8"/>
    <w:rsid w:val="005F3C96"/>
    <w:rsid w:val="006A19C2"/>
    <w:rsid w:val="007076A1"/>
    <w:rsid w:val="00817CC9"/>
    <w:rsid w:val="008C015D"/>
    <w:rsid w:val="009071C5"/>
    <w:rsid w:val="009A52F2"/>
    <w:rsid w:val="00AA2921"/>
    <w:rsid w:val="00B2112A"/>
    <w:rsid w:val="00B7014B"/>
    <w:rsid w:val="00BA0C03"/>
    <w:rsid w:val="00BE467A"/>
    <w:rsid w:val="00BE5D66"/>
    <w:rsid w:val="00C72278"/>
    <w:rsid w:val="00CB335F"/>
    <w:rsid w:val="00D245EE"/>
    <w:rsid w:val="00E11AE3"/>
    <w:rsid w:val="00E96961"/>
    <w:rsid w:val="00EE6AB1"/>
    <w:rsid w:val="00F00F4F"/>
    <w:rsid w:val="00F57C37"/>
    <w:rsid w:val="00F84EB0"/>
    <w:rsid w:val="00FC0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1264CE"/>
    <w:rPr>
      <w:color w:val="D1D1D1" w:themeColor="background2" w:themeShade="E6"/>
    </w:rPr>
  </w:style>
  <w:style w:type="paragraph" w:customStyle="1" w:styleId="C985F2DBE43B4A4691078DC14CA99A51">
    <w:name w:val="C985F2DBE43B4A4691078DC14CA99A51"/>
    <w:rsid w:val="00310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3" Type="http://schemas.microsoft.com/office/2011/relationships/webextension" Target="webextension3.xml"/><Relationship Id="rId2" Type="http://schemas.microsoft.com/office/2011/relationships/webextension" Target="webextension2.xml"/><Relationship Id="rId1" Type="http://schemas.microsoft.com/office/2011/relationships/webextension" Target="webextension1.xml"/><Relationship Id="rId4" Type="http://schemas.microsoft.com/office/2011/relationships/webextension" Target="webextension4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  <wetp:taskpane dockstate="right" visibility="0" width="350" row="5">
    <wetp:webextensionref xmlns:r="http://schemas.openxmlformats.org/officeDocument/2006/relationships" r:id="rId2"/>
  </wetp:taskpane>
  <wetp:taskpane dockstate="right" visibility="0" width="350" row="4">
    <wetp:webextensionref xmlns:r="http://schemas.openxmlformats.org/officeDocument/2006/relationships" r:id="rId3"/>
  </wetp:taskpane>
  <wetp:taskpane dockstate="right" visibility="0" width="700" row="4">
    <wetp:webextensionref xmlns:r="http://schemas.openxmlformats.org/officeDocument/2006/relationships" r:id="rId4"/>
  </wetp:taskpane>
</wetp:taskpanes>
</file>

<file path=word/webextensions/webextension1.xml><?xml version="1.0" encoding="utf-8"?>
<we:webextension xmlns:we="http://schemas.microsoft.com/office/webextensions/webextension/2010/11" id="{DF9F6C99-9E29-495C-BB16-239489D71537}">
  <we:reference id="ea375709-5511-4a7d-9ad9-0150d03e7fbe" version="3.7.0.0" store="EXCatalog" storeType="EXCatalog"/>
  <we:alternateReferences>
    <we:reference id="WA104380602" version="3.7.0.0" store="en-US" storeType="OMEX"/>
  </we:alternateReferences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1519D2BB-4775-4FBE-A6C1-D5B52950F249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3.xml><?xml version="1.0" encoding="utf-8"?>
<we:webextension xmlns:we="http://schemas.microsoft.com/office/webextensions/webextension/2010/11" id="{18BD307D-F60C-4B1A-B938-A4E576349A2B}">
  <we:reference id="e765dd0b-6697-44aa-9025-1ce65686c598" version="3.6.0.0" store="EXCatalog" storeType="EXCatalog"/>
  <we:alternateReferences>
    <we:reference id="WA104380519" version="3.6.0.0" store="en-US" storeType="OMEX"/>
  </we:alternateReferences>
  <we:properties>
    <we:property name="Office.AutoShowTaskpaneWithDocument" value="true"/>
  </we:properties>
  <we:bindings/>
  <we:snapshot xmlns:r="http://schemas.openxmlformats.org/officeDocument/2006/relationships"/>
</we:webextension>
</file>

<file path=word/webextensions/webextension4.xml><?xml version="1.0" encoding="utf-8"?>
<we:webextension xmlns:we="http://schemas.microsoft.com/office/webextensions/webextension/2010/11" id="{DB813F4E-2B85-43E5-AD95-D3E24942587A}">
  <we:reference id="5dfdb5cc-192b-4c89-86de-643f8dd60d3a" version="3.7.0.0" store="EXCatalog" storeType="EXCatalog"/>
  <we:alternateReferences>
    <we:reference id="WA104381430" version="3.7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dataConnections xmlns="http://schema.officeatwork365.com/2015/dataConnections">
  <definitions>officeatworkDocumentPart: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</definitions>
</dataConnections>
</file>

<file path=customXml/item4.xml><?xml version="1.0" encoding="utf-8"?>
<designSettings xmlns="http://schema.officeatwork365.com/2015/designSettings">
  <settings>officeatworkDocumentPart:U2FsdGVkX18NlA/XrS1ICI8Ay36StuCUqgQ7TRjMK5YWyVTnJN7DWNxv88sUrIwPr0uUpmudB1ednToHKFbsMg==</settings>
</designSetting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0AC3BC2B43A04998443D792D8B5B30" ma:contentTypeVersion="4" ma:contentTypeDescription="Create a new document." ma:contentTypeScope="" ma:versionID="0e91bea94968caef572e08316fb01fbb">
  <xsd:schema xmlns:xsd="http://www.w3.org/2001/XMLSchema" xmlns:xs="http://www.w3.org/2001/XMLSchema" xmlns:p="http://schemas.microsoft.com/office/2006/metadata/properties" xmlns:ns2="47eff0bb-008a-4c79-bfee-b5d8596475ce" targetNamespace="http://schemas.microsoft.com/office/2006/metadata/properties" ma:root="true" ma:fieldsID="ceaf1625ac89a46db8bce237c489ea5f" ns2:_="">
    <xsd:import namespace="47eff0bb-008a-4c79-bfee-b5d8596475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ff0bb-008a-4c79-bfee-b5d8596475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evaluation xmlns="http://schema.officeatwork365.com/2015/evaluation">
  <parameters>officeatworkDocumentPart: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</parameters>
</evaluation>
</file>

<file path=customXml/item7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8.xml><?xml version="1.0" encoding="utf-8"?>
<templateReference xmlns="http://schema.officeatwork.com/2022/templateReference">
  <reference>officeatworkDocumentPart: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</reference>
</templateReference>
</file>

<file path=customXml/itemProps1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3D4B594-7FF1-407D-A3E7-CBCE55FB70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BE249C-241A-4CDA-A9B5-E6AAF590F231}">
  <ds:schemaRefs>
    <ds:schemaRef ds:uri="http://schema.officeatwork365.com/2015/dataConnections"/>
  </ds:schemaRefs>
</ds:datastoreItem>
</file>

<file path=customXml/itemProps4.xml><?xml version="1.0" encoding="utf-8"?>
<ds:datastoreItem xmlns:ds="http://schemas.openxmlformats.org/officeDocument/2006/customXml" ds:itemID="{64724F39-BD6F-4BEE-A8CC-56114A7CB681}">
  <ds:schemaRefs>
    <ds:schemaRef ds:uri="http://schema.officeatwork365.com/2015/designSettings"/>
  </ds:schemaRefs>
</ds:datastoreItem>
</file>

<file path=customXml/itemProps5.xml><?xml version="1.0" encoding="utf-8"?>
<ds:datastoreItem xmlns:ds="http://schemas.openxmlformats.org/officeDocument/2006/customXml" ds:itemID="{D4E0F3AD-BC60-420B-A5FB-0A20DBFD59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eff0bb-008a-4c79-bfee-b5d8596475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DACAB261-D5FF-DA48-8062-F5A722CDAFD4}">
  <ds:schemaRefs>
    <ds:schemaRef ds:uri="http://schema.officeatwork365.com/2015/evaluation"/>
  </ds:schemaRefs>
</ds:datastoreItem>
</file>

<file path=customXml/itemProps7.xml><?xml version="1.0" encoding="utf-8"?>
<ds:datastoreItem xmlns:ds="http://schemas.openxmlformats.org/officeDocument/2006/customXml" ds:itemID="{7E640868-D1CB-414C-87E8-D923B449EF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8.xml><?xml version="1.0" encoding="utf-8"?>
<ds:datastoreItem xmlns:ds="http://schemas.openxmlformats.org/officeDocument/2006/customXml" ds:itemID="{D8846AA8-7E01-7DA3-ABD0-74DBAB9F13D5}">
  <ds:schemaRefs>
    <ds:schemaRef ds:uri="http://schema.officeatwork.com/2022/templateReferen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169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DE</dc:title>
  <dc:subject/>
  <dc:creator/>
  <cp:keywords/>
  <dc:description/>
  <cp:lastModifiedBy/>
  <cp:revision>1</cp:revision>
  <dcterms:created xsi:type="dcterms:W3CDTF">2024-05-17T11:48:00Z</dcterms:created>
  <dcterms:modified xsi:type="dcterms:W3CDTF">2025-08-12T10:01:00Z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le.de">
    <vt:lpwstr>Memo</vt:lpwstr>
  </property>
  <property fmtid="{D5CDD505-2E9C-101B-9397-08002B2CF9AE}" pid="3" name="MediaServiceImageTags">
    <vt:lpwstr/>
  </property>
  <property fmtid="{D5CDD505-2E9C-101B-9397-08002B2CF9AE}" pid="4" name="ContentTypeId">
    <vt:lpwstr>0x0101009B0AC3BC2B43A04998443D792D8B5B30</vt:lpwstr>
  </property>
  <property fmtid="{D5CDD505-2E9C-101B-9397-08002B2CF9AE}" pid="5" name="Title.en">
    <vt:lpwstr>Memo</vt:lpwstr>
  </property>
</Properties>
</file>