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183DD52A" w14:textId="16874EC9" w:rsidR="00127101" w:rsidRDefault="00000000" w:rsidP="00127101">
      <w:pPr>
        <w:rPr>
          <w:lang w:val="en-US"/>
        </w:rPr>
      </w:pPr>
      <w:sdt>
        <w:sdtPr>
          <w:rPr>
            <w:lang w:val="en-GB"/>
          </w:rPr>
          <w:alias w:val="Body City-Date Block"/>
          <w:tag w:val="officeatworkDocumentPart: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"/>
              <w:id w:val="-1472289025"/>
              <w:lock w:val="sdtLocked"/>
              <w:placeholder>
                <w:docPart w:val="B189F274D2E8B14088555E81C442618E"/>
              </w:placeholder>
              <w:showingPlcHdr/>
              <w15:appearance w15:val="hidden"/>
            </w:sdtPr>
            <w:sdtContent>
              <w:r w:rsidR="004A7989" w:rsidRPr="00127101">
                <w:rPr>
                  <w:rStyle w:val="Platzhaltertext"/>
                  <w:lang w:val="en-US"/>
                </w:rPr>
                <w:t>​</w:t>
              </w:r>
            </w:sdtContent>
          </w:sdt>
        </w:sdtContent>
      </w:sdt>
      <w:r w:rsidR="00127101" w:rsidRPr="00127101">
        <w:rPr>
          <w:rStyle w:val="berschrift1Zchn"/>
          <w:lang w:val="en-US"/>
        </w:rPr>
        <w:t>Application Self-Organized Working Group in a Resea</w:t>
      </w:r>
      <w:r w:rsidR="00127101">
        <w:rPr>
          <w:rStyle w:val="berschrift1Zchn"/>
          <w:lang w:val="en-US"/>
        </w:rPr>
        <w:t>rch Context</w:t>
      </w:r>
      <w:r w:rsidR="004A7989" w:rsidRPr="00127101">
        <w:rPr>
          <w:rStyle w:val="berschrift1Zchn"/>
          <w:lang w:val="en-US"/>
        </w:rPr>
        <w:br/>
      </w:r>
      <w:r w:rsidR="004A7989" w:rsidRPr="00127101">
        <w:rPr>
          <w:rStyle w:val="berschrift1Zchn"/>
          <w:lang w:val="en-US"/>
        </w:rPr>
        <w:br/>
      </w:r>
      <w:r w:rsidR="00127101" w:rsidRPr="005D7515">
        <w:rPr>
          <w:lang w:val="en-US"/>
        </w:rPr>
        <w:t>Please note that incomplete and late applications cannot be considered.</w:t>
      </w:r>
    </w:p>
    <w:p w14:paraId="787567CF" w14:textId="17276B5A" w:rsidR="004A7989" w:rsidRPr="00127101" w:rsidRDefault="004A7989" w:rsidP="004A7989">
      <w:pPr>
        <w:rPr>
          <w:lang w:val="en-US"/>
        </w:rPr>
      </w:pPr>
    </w:p>
    <w:p w14:paraId="0DE913FF" w14:textId="7C0D5A4E" w:rsidR="00CD6A4B" w:rsidRDefault="00127101" w:rsidP="004A7989">
      <w:pPr>
        <w:pStyle w:val="berschrift2"/>
        <w:numPr>
          <w:ilvl w:val="0"/>
          <w:numId w:val="23"/>
        </w:numPr>
      </w:pPr>
      <w:r>
        <w:t xml:space="preserve">Details </w:t>
      </w:r>
      <w:proofErr w:type="spellStart"/>
      <w:r>
        <w:t>Applicants</w:t>
      </w:r>
      <w:proofErr w:type="spellEnd"/>
      <w:r>
        <w:t xml:space="preserve"> (= </w:t>
      </w:r>
      <w:proofErr w:type="spellStart"/>
      <w:r>
        <w:t>organizing</w:t>
      </w:r>
      <w:proofErr w:type="spellEnd"/>
      <w:r>
        <w:t xml:space="preserve"> </w:t>
      </w:r>
      <w:proofErr w:type="spellStart"/>
      <w:r>
        <w:t>team</w:t>
      </w:r>
      <w:proofErr w:type="spellEnd"/>
      <w:r>
        <w:t>)</w:t>
      </w:r>
    </w:p>
    <w:p w14:paraId="0029E26D" w14:textId="77777777" w:rsidR="00CD6A4B" w:rsidRPr="00CD6A4B" w:rsidRDefault="00CD6A4B" w:rsidP="00CD6A4B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976"/>
        <w:gridCol w:w="2948"/>
      </w:tblGrid>
      <w:tr w:rsidR="00CD6A4B" w14:paraId="7A1A9BF7" w14:textId="5C2C6FC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single" w:sz="4" w:space="0" w:color="auto"/>
            </w:tcBorders>
          </w:tcPr>
          <w:p w14:paraId="64D41210" w14:textId="65FEBB03" w:rsidR="00CD6A4B" w:rsidRPr="00CD6A4B" w:rsidRDefault="00CD6A4B" w:rsidP="004A7989">
            <w:pPr>
              <w:rPr>
                <w:bCs/>
              </w:rPr>
            </w:pPr>
            <w:r w:rsidRPr="00CD6A4B">
              <w:rPr>
                <w:bCs/>
              </w:rPr>
              <w:t>Funktion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14:paraId="563CEB45" w14:textId="0C61267C" w:rsidR="00CD6A4B" w:rsidRPr="00CD6A4B" w:rsidRDefault="00127101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First </w:t>
            </w:r>
            <w:proofErr w:type="spellStart"/>
            <w:r>
              <w:rPr>
                <w:bCs/>
              </w:rPr>
              <w:t>name</w:t>
            </w:r>
            <w:proofErr w:type="spellEnd"/>
            <w:r>
              <w:rPr>
                <w:bCs/>
              </w:rPr>
              <w:t xml:space="preserve">, last </w:t>
            </w:r>
            <w:proofErr w:type="spellStart"/>
            <w:r>
              <w:rPr>
                <w:bCs/>
              </w:rPr>
              <w:t>name</w:t>
            </w:r>
            <w:proofErr w:type="spellEnd"/>
          </w:p>
        </w:tc>
        <w:tc>
          <w:tcPr>
            <w:tcW w:w="2948" w:type="dxa"/>
            <w:tcBorders>
              <w:left w:val="single" w:sz="4" w:space="0" w:color="auto"/>
              <w:bottom w:val="single" w:sz="4" w:space="0" w:color="auto"/>
            </w:tcBorders>
          </w:tcPr>
          <w:p w14:paraId="2FCA230E" w14:textId="53BEE266" w:rsidR="00CD6A4B" w:rsidRPr="00CD6A4B" w:rsidRDefault="00127101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PhD </w:t>
            </w:r>
            <w:proofErr w:type="spellStart"/>
            <w:r>
              <w:rPr>
                <w:bCs/>
              </w:rPr>
              <w:t>Subject</w:t>
            </w:r>
            <w:proofErr w:type="spellEnd"/>
          </w:p>
        </w:tc>
      </w:tr>
      <w:tr w:rsidR="00CD6A4B" w:rsidRPr="007F3AED" w14:paraId="08589BA7" w14:textId="78AF952B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9DE5421" w14:textId="679E30D2" w:rsidR="00CD6A4B" w:rsidRPr="00127101" w:rsidRDefault="00127101" w:rsidP="004A7989">
            <w:pPr>
              <w:rPr>
                <w:b w:val="0"/>
                <w:bCs/>
                <w:lang w:val="en-US"/>
              </w:rPr>
            </w:pPr>
            <w:r w:rsidRPr="00127101">
              <w:rPr>
                <w:b w:val="0"/>
                <w:bCs/>
                <w:lang w:val="en-US"/>
              </w:rPr>
              <w:t>Applicant 1 (contact person for queries, invoicing etc.</w:t>
            </w:r>
            <w:r>
              <w:rPr>
                <w:b w:val="0"/>
                <w:bCs/>
                <w:lang w:val="en-US"/>
              </w:rPr>
              <w:t>)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114E6A81" w14:textId="77777777" w:rsidR="00CD6A4B" w:rsidRPr="00127101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  <w:tc>
          <w:tcPr>
            <w:tcW w:w="2948" w:type="dxa"/>
            <w:tcBorders>
              <w:top w:val="single" w:sz="4" w:space="0" w:color="auto"/>
            </w:tcBorders>
          </w:tcPr>
          <w:p w14:paraId="02FA7E99" w14:textId="77777777" w:rsidR="00CD6A4B" w:rsidRPr="00127101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CD6A4B" w14:paraId="3F8D4624" w14:textId="5ED75D51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A57FF67" w14:textId="5B2B0C92" w:rsidR="00CD6A4B" w:rsidRPr="004A7989" w:rsidRDefault="00127101" w:rsidP="004A7989">
            <w:pPr>
              <w:rPr>
                <w:b w:val="0"/>
                <w:bCs/>
              </w:rPr>
            </w:pPr>
            <w:proofErr w:type="spellStart"/>
            <w:r>
              <w:rPr>
                <w:b w:val="0"/>
                <w:bCs/>
              </w:rPr>
              <w:t>Applicant</w:t>
            </w:r>
            <w:proofErr w:type="spellEnd"/>
            <w:r>
              <w:rPr>
                <w:b w:val="0"/>
                <w:bCs/>
              </w:rPr>
              <w:t xml:space="preserve"> 2</w:t>
            </w:r>
          </w:p>
        </w:tc>
        <w:tc>
          <w:tcPr>
            <w:tcW w:w="2976" w:type="dxa"/>
          </w:tcPr>
          <w:p w14:paraId="2CEDF2E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0723CCF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2FCB9E6C" w14:textId="0379DBDF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29C896F7" w14:textId="78490970" w:rsidR="00CD6A4B" w:rsidRPr="004A7989" w:rsidRDefault="00127101" w:rsidP="004A7989">
            <w:pPr>
              <w:rPr>
                <w:b w:val="0"/>
                <w:bCs/>
              </w:rPr>
            </w:pPr>
            <w:proofErr w:type="spellStart"/>
            <w:r>
              <w:rPr>
                <w:b w:val="0"/>
                <w:bCs/>
              </w:rPr>
              <w:t>Applicant</w:t>
            </w:r>
            <w:proofErr w:type="spellEnd"/>
            <w:r>
              <w:rPr>
                <w:b w:val="0"/>
                <w:bCs/>
              </w:rPr>
              <w:t xml:space="preserve"> 3</w:t>
            </w:r>
          </w:p>
        </w:tc>
        <w:tc>
          <w:tcPr>
            <w:tcW w:w="2976" w:type="dxa"/>
          </w:tcPr>
          <w:p w14:paraId="0F544AF0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74F4B4D4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40D00AFA" w14:textId="6ACA1968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18968C8" w14:textId="10EAFF1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…</w:t>
            </w:r>
          </w:p>
        </w:tc>
        <w:tc>
          <w:tcPr>
            <w:tcW w:w="2976" w:type="dxa"/>
          </w:tcPr>
          <w:p w14:paraId="7F85886F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663D964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64747EB5" w14:textId="77777777" w:rsidR="004A7989" w:rsidRDefault="004A7989" w:rsidP="004A7989"/>
    <w:p w14:paraId="107A4C40" w14:textId="42D34E52" w:rsidR="004A7989" w:rsidRDefault="00127101" w:rsidP="004A7989">
      <w:pPr>
        <w:pStyle w:val="berschrift2"/>
        <w:numPr>
          <w:ilvl w:val="0"/>
          <w:numId w:val="23"/>
        </w:numPr>
      </w:pPr>
      <w:r>
        <w:t xml:space="preserve">Budget </w:t>
      </w:r>
      <w:proofErr w:type="spellStart"/>
      <w:r>
        <w:t>Overview</w:t>
      </w:r>
      <w:proofErr w:type="spellEnd"/>
    </w:p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3019"/>
        <w:gridCol w:w="2920"/>
      </w:tblGrid>
      <w:tr w:rsidR="00CD6A4B" w14:paraId="2702F9C0" w14:textId="64899A3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  <w:tcBorders>
              <w:right w:val="single" w:sz="4" w:space="0" w:color="auto"/>
            </w:tcBorders>
          </w:tcPr>
          <w:p w14:paraId="1AAD5116" w14:textId="79A0999B" w:rsidR="00CD6A4B" w:rsidRPr="004A7989" w:rsidRDefault="00CD6A4B" w:rsidP="00085E41"/>
        </w:tc>
        <w:tc>
          <w:tcPr>
            <w:tcW w:w="3019" w:type="dxa"/>
            <w:tcBorders>
              <w:left w:val="single" w:sz="4" w:space="0" w:color="auto"/>
              <w:right w:val="single" w:sz="4" w:space="0" w:color="auto"/>
            </w:tcBorders>
          </w:tcPr>
          <w:p w14:paraId="060C7577" w14:textId="7101498F" w:rsidR="00CD6A4B" w:rsidRPr="004A7989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Details</w:t>
            </w:r>
          </w:p>
        </w:tc>
        <w:tc>
          <w:tcPr>
            <w:tcW w:w="2920" w:type="dxa"/>
            <w:tcBorders>
              <w:left w:val="single" w:sz="4" w:space="0" w:color="auto"/>
            </w:tcBorders>
          </w:tcPr>
          <w:p w14:paraId="0DEF24AD" w14:textId="681CD95C" w:rsidR="00CD6A4B" w:rsidRDefault="00127101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Amount</w:t>
            </w:r>
            <w:proofErr w:type="spellEnd"/>
            <w:r w:rsidR="00CD6A4B">
              <w:t xml:space="preserve"> (in CHF)</w:t>
            </w:r>
          </w:p>
        </w:tc>
      </w:tr>
      <w:tr w:rsidR="00CD6A4B" w:rsidRPr="00414360" w14:paraId="368218F2" w14:textId="2A5EC6C2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33F1F9" w14:textId="56763BAB" w:rsidR="00CD6A4B" w:rsidRPr="00127101" w:rsidRDefault="00127101" w:rsidP="00085E41">
            <w:pPr>
              <w:rPr>
                <w:b w:val="0"/>
                <w:bCs/>
                <w:lang w:val="en-US"/>
              </w:rPr>
            </w:pPr>
            <w:r w:rsidRPr="00127101">
              <w:rPr>
                <w:b w:val="0"/>
                <w:bCs/>
                <w:lang w:val="en-US"/>
              </w:rPr>
              <w:t>Event costs (e.g. coffee breaks, lunch, flyers)</w:t>
            </w:r>
          </w:p>
        </w:tc>
        <w:tc>
          <w:tcPr>
            <w:tcW w:w="3019" w:type="dxa"/>
          </w:tcPr>
          <w:p w14:paraId="3BD6B247" w14:textId="77777777" w:rsidR="00CD6A4B" w:rsidRPr="00127101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  <w:tc>
          <w:tcPr>
            <w:tcW w:w="2920" w:type="dxa"/>
          </w:tcPr>
          <w:p w14:paraId="10FBC603" w14:textId="77777777" w:rsidR="00CD6A4B" w:rsidRPr="00127101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CD6A4B" w14:paraId="51C72A05" w14:textId="25E82A26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03DCDF" w14:textId="51BF0FE7" w:rsidR="00CD6A4B" w:rsidRPr="004A7989" w:rsidRDefault="00127101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Fees </w:t>
            </w:r>
            <w:proofErr w:type="spellStart"/>
            <w:r>
              <w:rPr>
                <w:b w:val="0"/>
                <w:bCs/>
              </w:rPr>
              <w:t>for</w:t>
            </w:r>
            <w:proofErr w:type="spellEnd"/>
            <w:r>
              <w:rPr>
                <w:b w:val="0"/>
                <w:bCs/>
              </w:rPr>
              <w:t xml:space="preserve"> external </w:t>
            </w:r>
            <w:proofErr w:type="spellStart"/>
            <w:r>
              <w:rPr>
                <w:b w:val="0"/>
                <w:bCs/>
              </w:rPr>
              <w:t>experts</w:t>
            </w:r>
            <w:proofErr w:type="spellEnd"/>
          </w:p>
        </w:tc>
        <w:tc>
          <w:tcPr>
            <w:tcW w:w="3019" w:type="dxa"/>
          </w:tcPr>
          <w:p w14:paraId="073D3281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6A5AB1A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:rsidRPr="007F3AED" w14:paraId="320368CB" w14:textId="2CA1E03C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60A3F3A1" w14:textId="5D5E31A2" w:rsidR="00CD6A4B" w:rsidRPr="00127101" w:rsidRDefault="00127101" w:rsidP="00085E41">
            <w:pPr>
              <w:rPr>
                <w:b w:val="0"/>
                <w:bCs/>
                <w:lang w:val="en-US"/>
              </w:rPr>
            </w:pPr>
            <w:r w:rsidRPr="00127101">
              <w:rPr>
                <w:b w:val="0"/>
                <w:bCs/>
                <w:lang w:val="en-US"/>
              </w:rPr>
              <w:t xml:space="preserve">Travel and </w:t>
            </w:r>
            <w:r w:rsidR="000B75EF" w:rsidRPr="00127101">
              <w:rPr>
                <w:b w:val="0"/>
                <w:bCs/>
                <w:lang w:val="en-US"/>
              </w:rPr>
              <w:t>accommodation</w:t>
            </w:r>
            <w:r w:rsidRPr="00127101">
              <w:rPr>
                <w:b w:val="0"/>
                <w:bCs/>
                <w:lang w:val="en-US"/>
              </w:rPr>
              <w:t xml:space="preserve"> costs for external experts</w:t>
            </w:r>
          </w:p>
        </w:tc>
        <w:tc>
          <w:tcPr>
            <w:tcW w:w="3019" w:type="dxa"/>
          </w:tcPr>
          <w:p w14:paraId="0CC66452" w14:textId="77777777" w:rsidR="00CD6A4B" w:rsidRPr="00127101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  <w:tc>
          <w:tcPr>
            <w:tcW w:w="2920" w:type="dxa"/>
          </w:tcPr>
          <w:p w14:paraId="592424D4" w14:textId="77777777" w:rsidR="00CD6A4B" w:rsidRPr="00127101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CD6A4B" w:rsidRPr="007F3AED" w14:paraId="53097AD2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417BA251" w14:textId="158FBC49" w:rsidR="00CD6A4B" w:rsidRPr="00127101" w:rsidRDefault="00CD6A4B" w:rsidP="00085E41">
            <w:pPr>
              <w:rPr>
                <w:lang w:val="en-US"/>
              </w:rPr>
            </w:pPr>
            <w:r w:rsidRPr="00127101">
              <w:rPr>
                <w:lang w:val="en-US"/>
              </w:rPr>
              <w:t xml:space="preserve">Total </w:t>
            </w:r>
            <w:r w:rsidR="00127101" w:rsidRPr="00127101">
              <w:rPr>
                <w:lang w:val="en-US"/>
              </w:rPr>
              <w:t>applied for</w:t>
            </w:r>
            <w:r w:rsidRPr="00127101">
              <w:rPr>
                <w:lang w:val="en-US"/>
              </w:rPr>
              <w:t xml:space="preserve"> (max. 5000 CHF)</w:t>
            </w:r>
          </w:p>
        </w:tc>
        <w:tc>
          <w:tcPr>
            <w:tcW w:w="3019" w:type="dxa"/>
          </w:tcPr>
          <w:p w14:paraId="3F0ECDF9" w14:textId="77777777" w:rsidR="00CD6A4B" w:rsidRPr="00127101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en-US"/>
              </w:rPr>
            </w:pPr>
          </w:p>
        </w:tc>
        <w:tc>
          <w:tcPr>
            <w:tcW w:w="2920" w:type="dxa"/>
          </w:tcPr>
          <w:p w14:paraId="3600AD6A" w14:textId="77777777" w:rsidR="00CD6A4B" w:rsidRPr="00127101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lang w:val="en-US"/>
              </w:rPr>
            </w:pPr>
          </w:p>
        </w:tc>
      </w:tr>
    </w:tbl>
    <w:p w14:paraId="557E540C" w14:textId="12CEFE84" w:rsidR="00C82F7F" w:rsidRPr="00127101" w:rsidRDefault="00C82F7F" w:rsidP="00C82F7F">
      <w:pPr>
        <w:rPr>
          <w:lang w:val="en-US"/>
        </w:rPr>
      </w:pPr>
    </w:p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7"/>
        <w:gridCol w:w="2948"/>
      </w:tblGrid>
      <w:tr w:rsidR="00240455" w14:paraId="35828D34" w14:textId="77777777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93F0AA" w14:textId="34D3189C" w:rsidR="00240455" w:rsidRPr="004A7989" w:rsidRDefault="00127101" w:rsidP="00085E41">
            <w:r>
              <w:t>Further Information</w:t>
            </w:r>
            <w:r w:rsidR="00240455">
              <w:t xml:space="preserve"> </w:t>
            </w:r>
          </w:p>
        </w:tc>
        <w:tc>
          <w:tcPr>
            <w:tcW w:w="294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8488D7" w14:textId="7F3ACB75" w:rsidR="00240455" w:rsidRPr="004A7989" w:rsidRDefault="00127101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Amount</w:t>
            </w:r>
            <w:proofErr w:type="spellEnd"/>
            <w:r>
              <w:t xml:space="preserve"> </w:t>
            </w:r>
            <w:r w:rsidR="00240455">
              <w:t>(in CHF)</w:t>
            </w:r>
          </w:p>
        </w:tc>
      </w:tr>
      <w:tr w:rsidR="00240455" w:rsidRPr="009F267E" w14:paraId="7B11316F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6C6FC959" w14:textId="4335D9D6" w:rsidR="00240455" w:rsidRPr="00127101" w:rsidRDefault="00127101" w:rsidP="00085E41">
            <w:pPr>
              <w:rPr>
                <w:b w:val="0"/>
                <w:bCs/>
                <w:lang w:val="en-US"/>
              </w:rPr>
            </w:pPr>
            <w:r w:rsidRPr="00127101">
              <w:rPr>
                <w:b w:val="0"/>
                <w:bCs/>
                <w:lang w:val="en-US"/>
              </w:rPr>
              <w:t>For air travel: Incentive tax on flight-related CO2 emissions (</w:t>
            </w:r>
            <w:r>
              <w:rPr>
                <w:b w:val="0"/>
                <w:bCs/>
                <w:lang w:val="en-US"/>
              </w:rPr>
              <w:t>will be</w:t>
            </w:r>
            <w:r w:rsidRPr="00127101">
              <w:rPr>
                <w:b w:val="0"/>
                <w:bCs/>
                <w:lang w:val="en-US"/>
              </w:rPr>
              <w:t xml:space="preserve"> deducted from the total applied for and used for the </w:t>
            </w:r>
            <w:proofErr w:type="spellStart"/>
            <w:r w:rsidRPr="00127101">
              <w:rPr>
                <w:b w:val="0"/>
                <w:bCs/>
                <w:lang w:val="en-US"/>
              </w:rPr>
              <w:t>PhF</w:t>
            </w:r>
            <w:proofErr w:type="spellEnd"/>
            <w:r w:rsidRPr="00127101">
              <w:rPr>
                <w:b w:val="0"/>
                <w:bCs/>
                <w:lang w:val="en-US"/>
              </w:rPr>
              <w:t xml:space="preserve"> train and bus travel subsidy and for CO2 compensation).</w:t>
            </w:r>
          </w:p>
        </w:tc>
        <w:tc>
          <w:tcPr>
            <w:tcW w:w="2948" w:type="dxa"/>
          </w:tcPr>
          <w:p w14:paraId="178C43C9" w14:textId="77777777" w:rsidR="00240455" w:rsidRPr="00127101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lang w:val="en-US"/>
              </w:rPr>
            </w:pPr>
          </w:p>
        </w:tc>
      </w:tr>
      <w:tr w:rsidR="00240455" w14:paraId="083F1A4B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5F451379" w14:textId="451BD621" w:rsidR="00240455" w:rsidRPr="00240455" w:rsidRDefault="00127101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Additional </w:t>
            </w:r>
            <w:proofErr w:type="spellStart"/>
            <w:r>
              <w:rPr>
                <w:b w:val="0"/>
                <w:bCs/>
              </w:rPr>
              <w:t>funding</w:t>
            </w:r>
            <w:proofErr w:type="spellEnd"/>
            <w:r>
              <w:rPr>
                <w:b w:val="0"/>
                <w:bCs/>
              </w:rPr>
              <w:t xml:space="preserve"> </w:t>
            </w:r>
            <w:proofErr w:type="spellStart"/>
            <w:r>
              <w:rPr>
                <w:b w:val="0"/>
                <w:bCs/>
              </w:rPr>
              <w:t>obtained</w:t>
            </w:r>
            <w:proofErr w:type="spellEnd"/>
          </w:p>
        </w:tc>
        <w:tc>
          <w:tcPr>
            <w:tcW w:w="2948" w:type="dxa"/>
          </w:tcPr>
          <w:p w14:paraId="7808E4D1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7A784AAC" w14:textId="77777777" w:rsidR="008D34BF" w:rsidRDefault="008D34BF" w:rsidP="00C82F7F"/>
    <w:p w14:paraId="37DC8E8F" w14:textId="574BCFEA" w:rsidR="008D34BF" w:rsidRDefault="00127101" w:rsidP="008D34BF">
      <w:pPr>
        <w:pStyle w:val="berschrift2"/>
        <w:numPr>
          <w:ilvl w:val="0"/>
          <w:numId w:val="23"/>
        </w:numPr>
      </w:pPr>
      <w:r>
        <w:t>Follow-</w:t>
      </w:r>
      <w:proofErr w:type="spellStart"/>
      <w:r>
        <w:t>up</w:t>
      </w:r>
      <w:proofErr w:type="spellEnd"/>
      <w:r>
        <w:t xml:space="preserve"> </w:t>
      </w:r>
      <w:proofErr w:type="spellStart"/>
      <w:r>
        <w:t>Application</w:t>
      </w:r>
      <w:proofErr w:type="spellEnd"/>
    </w:p>
    <w:p w14:paraId="2355D446" w14:textId="19689FEB" w:rsidR="008D34BF" w:rsidRPr="00127101" w:rsidRDefault="00127101" w:rsidP="008D34BF">
      <w:pPr>
        <w:rPr>
          <w:lang w:val="en-US"/>
        </w:rPr>
      </w:pPr>
      <w:r w:rsidRPr="00127101">
        <w:rPr>
          <w:lang w:val="en-US"/>
        </w:rPr>
        <w:t xml:space="preserve">Is this application a follow-up application (was </w:t>
      </w:r>
      <w:r>
        <w:rPr>
          <w:lang w:val="en-US"/>
        </w:rPr>
        <w:t>the group funded by the Graduate School last year?)</w:t>
      </w:r>
      <w:r w:rsidR="008D34BF" w:rsidRPr="00127101">
        <w:rPr>
          <w:lang w:val="en-US"/>
        </w:rPr>
        <w:t xml:space="preserve"> ____________ (</w:t>
      </w:r>
      <w:r>
        <w:rPr>
          <w:lang w:val="en-US"/>
        </w:rPr>
        <w:t>Yes/No</w:t>
      </w:r>
      <w:r w:rsidR="008D34BF" w:rsidRPr="00127101">
        <w:rPr>
          <w:lang w:val="en-US"/>
        </w:rPr>
        <w:t>)</w:t>
      </w:r>
    </w:p>
    <w:p w14:paraId="2EBD507B" w14:textId="325BF45C" w:rsidR="008D34BF" w:rsidRDefault="008D34BF" w:rsidP="008D34BF">
      <w:pPr>
        <w:rPr>
          <w:lang w:val="en-US"/>
        </w:rPr>
      </w:pPr>
      <w:r w:rsidRPr="00127101">
        <w:rPr>
          <w:lang w:val="en-US"/>
        </w:rPr>
        <w:br/>
      </w:r>
      <w:r w:rsidR="00127101" w:rsidRPr="00127101">
        <w:rPr>
          <w:lang w:val="en-US"/>
        </w:rPr>
        <w:t>If yes: Please write a short self-evaluation of the activities of the past year (max. 2000 characters, including spaces).</w:t>
      </w:r>
    </w:p>
    <w:p w14:paraId="5D6B91D7" w14:textId="77777777" w:rsidR="00414360" w:rsidRDefault="00414360" w:rsidP="008D34BF">
      <w:pPr>
        <w:rPr>
          <w:lang w:val="en-US"/>
        </w:rPr>
      </w:pPr>
    </w:p>
    <w:p w14:paraId="1F4A280F" w14:textId="16F74C0C" w:rsidR="00414360" w:rsidRPr="00414360" w:rsidRDefault="00414360" w:rsidP="008D34BF">
      <w:pPr>
        <w:rPr>
          <w:i/>
          <w:iCs/>
          <w:lang w:val="en-US"/>
        </w:rPr>
      </w:pPr>
      <w:r w:rsidRPr="00414360">
        <w:rPr>
          <w:i/>
          <w:iCs/>
          <w:lang w:val="en-US"/>
        </w:rPr>
        <w:t>Text</w:t>
      </w:r>
    </w:p>
    <w:p w14:paraId="668FDB4A" w14:textId="77777777" w:rsidR="008D34BF" w:rsidRPr="00127101" w:rsidRDefault="008D34BF" w:rsidP="00C82F7F">
      <w:pPr>
        <w:rPr>
          <w:lang w:val="en-US"/>
        </w:rPr>
      </w:pPr>
    </w:p>
    <w:p w14:paraId="72D86284" w14:textId="607C722F" w:rsidR="00D03175" w:rsidRPr="00127101" w:rsidRDefault="00127101" w:rsidP="00CD6A4B">
      <w:pPr>
        <w:pStyle w:val="berschrift3"/>
        <w:numPr>
          <w:ilvl w:val="0"/>
          <w:numId w:val="23"/>
        </w:numPr>
        <w:rPr>
          <w:lang w:val="en-US"/>
        </w:rPr>
      </w:pPr>
      <w:r w:rsidRPr="00127101">
        <w:rPr>
          <w:lang w:val="en-US"/>
        </w:rPr>
        <w:lastRenderedPageBreak/>
        <w:t xml:space="preserve">Project </w:t>
      </w:r>
      <w:r>
        <w:rPr>
          <w:lang w:val="en-US"/>
        </w:rPr>
        <w:t>d</w:t>
      </w:r>
      <w:r w:rsidRPr="00127101">
        <w:rPr>
          <w:lang w:val="en-US"/>
        </w:rPr>
        <w:t>escription (max. 2000 characters in</w:t>
      </w:r>
      <w:r>
        <w:rPr>
          <w:lang w:val="en-US"/>
        </w:rPr>
        <w:t>cl. spaces)</w:t>
      </w:r>
    </w:p>
    <w:p w14:paraId="79477555" w14:textId="77777777" w:rsidR="00D03175" w:rsidRPr="00127101" w:rsidRDefault="00D03175" w:rsidP="00D03175">
      <w:pPr>
        <w:rPr>
          <w:i/>
          <w:iCs/>
          <w:lang w:val="en-US"/>
        </w:rPr>
      </w:pPr>
    </w:p>
    <w:p w14:paraId="0B9A35E1" w14:textId="09FF50CC" w:rsidR="00D03175" w:rsidRPr="00D03175" w:rsidRDefault="00D03175" w:rsidP="00D03175">
      <w:r>
        <w:rPr>
          <w:i/>
          <w:iCs/>
        </w:rPr>
        <w:t>Text</w:t>
      </w:r>
    </w:p>
    <w:p w14:paraId="6E79A355" w14:textId="77777777" w:rsidR="00D03175" w:rsidRDefault="00D03175" w:rsidP="00D03175">
      <w:pPr>
        <w:rPr>
          <w:i/>
          <w:iCs/>
        </w:rPr>
      </w:pPr>
    </w:p>
    <w:p w14:paraId="6C4CE703" w14:textId="77777777" w:rsidR="00D03175" w:rsidRPr="00D03175" w:rsidRDefault="00D03175" w:rsidP="00D03175"/>
    <w:p w14:paraId="150A9FA8" w14:textId="77777777" w:rsidR="00D03175" w:rsidRPr="00D03175" w:rsidRDefault="00D03175" w:rsidP="00D03175"/>
    <w:p w14:paraId="144FAA3D" w14:textId="77777777" w:rsidR="00D03175" w:rsidRPr="00D03175" w:rsidRDefault="00D03175" w:rsidP="00D03175"/>
    <w:p w14:paraId="4A7FA334" w14:textId="77777777" w:rsidR="00D03175" w:rsidRPr="00D03175" w:rsidRDefault="00D03175" w:rsidP="00D03175"/>
    <w:p w14:paraId="594EFDF0" w14:textId="77777777" w:rsidR="00D03175" w:rsidRPr="00D03175" w:rsidRDefault="00D03175" w:rsidP="00D03175"/>
    <w:p w14:paraId="72299BD6" w14:textId="77777777" w:rsidR="00D03175" w:rsidRPr="00D03175" w:rsidRDefault="00D03175" w:rsidP="00D03175"/>
    <w:p w14:paraId="273637DC" w14:textId="77777777" w:rsidR="00D03175" w:rsidRPr="00D03175" w:rsidRDefault="00D03175" w:rsidP="00D03175"/>
    <w:p w14:paraId="1DDF2A99" w14:textId="77777777" w:rsidR="00D03175" w:rsidRDefault="00D03175" w:rsidP="00D03175">
      <w:pPr>
        <w:rPr>
          <w:i/>
          <w:iCs/>
        </w:rPr>
      </w:pPr>
    </w:p>
    <w:p w14:paraId="4CE42AD6" w14:textId="77777777" w:rsidR="00D03175" w:rsidRDefault="00D03175" w:rsidP="00D03175">
      <w:pPr>
        <w:rPr>
          <w:i/>
          <w:iCs/>
        </w:rPr>
      </w:pPr>
    </w:p>
    <w:p w14:paraId="72153C37" w14:textId="351F5943" w:rsidR="00D03175" w:rsidRDefault="00127101" w:rsidP="00CD6A4B">
      <w:pPr>
        <w:pStyle w:val="berschrift2"/>
        <w:numPr>
          <w:ilvl w:val="0"/>
          <w:numId w:val="23"/>
        </w:numPr>
      </w:pPr>
      <w:r>
        <w:t xml:space="preserve">Planned </w:t>
      </w:r>
      <w:proofErr w:type="spellStart"/>
      <w:r>
        <w:t>program</w:t>
      </w:r>
      <w:proofErr w:type="spellEnd"/>
    </w:p>
    <w:p w14:paraId="1A52CC17" w14:textId="77777777" w:rsidR="00CD6A4B" w:rsidRDefault="00CD6A4B" w:rsidP="00D03175"/>
    <w:p w14:paraId="5898D259" w14:textId="2852462A" w:rsidR="00CD6A4B" w:rsidRPr="00AD6F6B" w:rsidRDefault="00AD6F6B" w:rsidP="00D03175">
      <w:pPr>
        <w:rPr>
          <w:i/>
          <w:iCs/>
        </w:rPr>
      </w:pPr>
      <w:r w:rsidRPr="00AD6F6B">
        <w:rPr>
          <w:i/>
          <w:iCs/>
        </w:rPr>
        <w:t>Text</w:t>
      </w:r>
    </w:p>
    <w:p w14:paraId="67CEFAE1" w14:textId="77777777" w:rsidR="00CD6A4B" w:rsidRDefault="00CD6A4B" w:rsidP="00D03175"/>
    <w:p w14:paraId="3CA1DFAD" w14:textId="511D43CB" w:rsidR="00CD6A4B" w:rsidRDefault="00127101" w:rsidP="00CD6A4B">
      <w:pPr>
        <w:pStyle w:val="berschrift2"/>
        <w:numPr>
          <w:ilvl w:val="0"/>
          <w:numId w:val="23"/>
        </w:numPr>
      </w:pPr>
      <w:proofErr w:type="spellStart"/>
      <w:r>
        <w:t>Confirmation</w:t>
      </w:r>
      <w:proofErr w:type="spellEnd"/>
      <w:r>
        <w:t xml:space="preserve"> PhD </w:t>
      </w:r>
      <w:proofErr w:type="spellStart"/>
      <w:r>
        <w:t>Coordinator</w:t>
      </w:r>
      <w:proofErr w:type="spellEnd"/>
    </w:p>
    <w:p w14:paraId="6D1C0292" w14:textId="5A0ACE7D" w:rsidR="00CD6A4B" w:rsidRDefault="00CD6A4B" w:rsidP="00D03175">
      <w:pPr>
        <w:rPr>
          <w:lang w:val="en-US"/>
        </w:rPr>
      </w:pPr>
      <w:r w:rsidRPr="00127101">
        <w:rPr>
          <w:lang w:val="en-US"/>
        </w:rPr>
        <w:t>«</w:t>
      </w:r>
      <w:r w:rsidR="00127101" w:rsidRPr="00127101">
        <w:rPr>
          <w:lang w:val="en-US"/>
        </w:rPr>
        <w:t>We hereby confirm that we have discussed the application in advance with</w:t>
      </w:r>
      <w:r w:rsidRPr="00127101">
        <w:rPr>
          <w:lang w:val="en-US"/>
        </w:rPr>
        <w:t xml:space="preserve"> _______________________ (NAME), </w:t>
      </w:r>
      <w:r w:rsidR="00127101">
        <w:rPr>
          <w:lang w:val="en-US"/>
        </w:rPr>
        <w:t>PhD Coordinator Graduate School.</w:t>
      </w:r>
    </w:p>
    <w:p w14:paraId="5C967659" w14:textId="77777777" w:rsidR="00127101" w:rsidRDefault="00127101" w:rsidP="00D03175">
      <w:pPr>
        <w:rPr>
          <w:lang w:val="en-US"/>
        </w:rPr>
      </w:pPr>
    </w:p>
    <w:p w14:paraId="28D1F5D4" w14:textId="77777777" w:rsidR="00127101" w:rsidRPr="00127101" w:rsidRDefault="00127101" w:rsidP="00D03175">
      <w:pPr>
        <w:rPr>
          <w:lang w:val="en-US"/>
        </w:rPr>
      </w:pPr>
    </w:p>
    <w:p w14:paraId="102D8A3F" w14:textId="77777777" w:rsidR="00D03175" w:rsidRPr="00127101" w:rsidRDefault="00D03175" w:rsidP="00D03175">
      <w:pPr>
        <w:rPr>
          <w:lang w:val="en-US"/>
        </w:rPr>
      </w:pPr>
    </w:p>
    <w:p w14:paraId="4CFCDDE9" w14:textId="77777777" w:rsidR="00D03175" w:rsidRPr="00127101" w:rsidRDefault="00D03175" w:rsidP="00D03175">
      <w:pPr>
        <w:rPr>
          <w:lang w:val="en-US"/>
        </w:rPr>
      </w:pPr>
    </w:p>
    <w:p w14:paraId="183A440F" w14:textId="027B84CA" w:rsidR="00D03175" w:rsidRPr="00127101" w:rsidRDefault="00D03175" w:rsidP="00CD6A4B">
      <w:pPr>
        <w:rPr>
          <w:lang w:val="en-US"/>
        </w:rPr>
      </w:pPr>
    </w:p>
    <w:sectPr w:rsidR="00D03175" w:rsidRPr="00127101" w:rsidSect="000A769A">
      <w:headerReference w:type="default" r:id="rId21"/>
      <w:footerReference w:type="default" r:id="rId2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C8B44" w14:textId="77777777" w:rsidR="007F3507" w:rsidRDefault="007F3507" w:rsidP="00F91D37">
      <w:pPr>
        <w:spacing w:line="240" w:lineRule="auto"/>
      </w:pPr>
      <w:r>
        <w:separator/>
      </w:r>
    </w:p>
  </w:endnote>
  <w:endnote w:type="continuationSeparator" w:id="0">
    <w:p w14:paraId="70C1870B" w14:textId="77777777" w:rsidR="007F3507" w:rsidRDefault="007F3507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E2C62" w14:textId="77777777" w:rsidR="00CD6A4B" w:rsidRDefault="00CD6A4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545A0" w14:textId="77777777" w:rsidR="00CD6A4B" w:rsidRDefault="00CD6A4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6F3F3" w14:textId="77777777" w:rsidR="00CD6A4B" w:rsidRDefault="00CD6A4B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0D729AC8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64A5505D638C4C4197FAE6E611721246"/>
                  </w:placeholder>
                  <w15:appearance w15:val="hidden"/>
                </w:sdtPr>
                <w:sdtContent>
                  <w:r w:rsidR="004A7989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4A7989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7BC7E" w14:textId="77777777" w:rsidR="007F3507" w:rsidRPr="00B40109" w:rsidRDefault="007F3507" w:rsidP="009A121D">
      <w:pPr>
        <w:pStyle w:val="Fussnotentrennung"/>
      </w:pPr>
    </w:p>
  </w:footnote>
  <w:footnote w:type="continuationSeparator" w:id="0">
    <w:p w14:paraId="2B13ABAC" w14:textId="77777777" w:rsidR="007F3507" w:rsidRDefault="007F3507" w:rsidP="00F91D37">
      <w:pPr>
        <w:spacing w:line="240" w:lineRule="auto"/>
      </w:pPr>
      <w:r>
        <w:continuationSeparator/>
      </w:r>
    </w:p>
  </w:footnote>
  <w:footnote w:type="continuationNotice" w:id="1">
    <w:p w14:paraId="1BDD3B04" w14:textId="77777777" w:rsidR="007F3507" w:rsidRDefault="007F350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E5186" w14:textId="77777777" w:rsidR="00CD6A4B" w:rsidRDefault="00CD6A4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B1C59C6C54CF524C8C688FDCC6F2D0E4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2B6CA5EA" w:rsidR="00A16CD1" w:rsidRPr="00FF209A" w:rsidRDefault="004A7989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225CA78" wp14:editId="1C372402">
                        <wp:extent cx="1536700" cy="533400"/>
                        <wp:effectExtent l="0" t="0" r="0" b="0"/>
                        <wp:docPr id="152420948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24209480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9375D77830E03409132BBDE4521E91C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08FA8D65" w14:textId="77777777" w:rsidR="004A7989" w:rsidRDefault="004A7989">
                  <w:pPr>
                    <w:pStyle w:val="headerdepartment"/>
                    <w:divId w:val="839974930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0F0F00B6" w:rsidR="00A16CD1" w:rsidRPr="00FF209A" w:rsidRDefault="004A7989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53F2A97703B11B49AD4544E31276E40E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7320B3C" w14:textId="3CA0278A" w:rsidR="004A7989" w:rsidRPr="004A7989" w:rsidRDefault="004A7989">
                  <w:pPr>
                    <w:pStyle w:val="headeraddress"/>
                    <w:divId w:val="1998149931"/>
                  </w:pPr>
                  <w:r>
                    <w:t>Universität Zürich</w:t>
                  </w:r>
                  <w:r>
                    <w:br/>
                    <w:t>Philosophische Fakultät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15E5C63B" w:rsidR="00A16CD1" w:rsidRPr="000351E3" w:rsidRDefault="004A7989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D67729D"/>
    <w:multiLevelType w:val="hybridMultilevel"/>
    <w:tmpl w:val="C5BA115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7AE61710"/>
    <w:multiLevelType w:val="hybridMultilevel"/>
    <w:tmpl w:val="29F4E30E"/>
    <w:lvl w:ilvl="0" w:tplc="7B96A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12315464">
    <w:abstractNumId w:val="9"/>
  </w:num>
  <w:num w:numId="23" w16cid:durableId="123366017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4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1D30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B75EF"/>
    <w:rsid w:val="000C1D20"/>
    <w:rsid w:val="000C466F"/>
    <w:rsid w:val="000C486A"/>
    <w:rsid w:val="000C49C1"/>
    <w:rsid w:val="000C4CD8"/>
    <w:rsid w:val="000C572C"/>
    <w:rsid w:val="000C680B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101"/>
    <w:rsid w:val="00127BBA"/>
    <w:rsid w:val="00131345"/>
    <w:rsid w:val="001339B4"/>
    <w:rsid w:val="00133CFB"/>
    <w:rsid w:val="001375AB"/>
    <w:rsid w:val="00142256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0455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088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62C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4360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A7989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6CE3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507"/>
    <w:rsid w:val="007F36E0"/>
    <w:rsid w:val="007F3AED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1445"/>
    <w:rsid w:val="008A4BB7"/>
    <w:rsid w:val="008A4E13"/>
    <w:rsid w:val="008A4FC4"/>
    <w:rsid w:val="008A72CC"/>
    <w:rsid w:val="008B182B"/>
    <w:rsid w:val="008B7BBA"/>
    <w:rsid w:val="008C3E25"/>
    <w:rsid w:val="008C3EBE"/>
    <w:rsid w:val="008D34BF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17C"/>
    <w:rsid w:val="00957FD5"/>
    <w:rsid w:val="009613D8"/>
    <w:rsid w:val="00961E8E"/>
    <w:rsid w:val="00962423"/>
    <w:rsid w:val="00963663"/>
    <w:rsid w:val="0096603D"/>
    <w:rsid w:val="00971C80"/>
    <w:rsid w:val="009735A1"/>
    <w:rsid w:val="00974275"/>
    <w:rsid w:val="0097489A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E7923"/>
    <w:rsid w:val="009F267E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D6F6B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5C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4E8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53C76"/>
    <w:rsid w:val="00C6056D"/>
    <w:rsid w:val="00C60AC3"/>
    <w:rsid w:val="00C64A0A"/>
    <w:rsid w:val="00C6509F"/>
    <w:rsid w:val="00C656F3"/>
    <w:rsid w:val="00C67891"/>
    <w:rsid w:val="00C715B4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6A4B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163"/>
    <w:rsid w:val="00CF08BB"/>
    <w:rsid w:val="00CF177C"/>
    <w:rsid w:val="00CF1E53"/>
    <w:rsid w:val="00CF2ABD"/>
    <w:rsid w:val="00CF4930"/>
    <w:rsid w:val="00D00E26"/>
    <w:rsid w:val="00D015B0"/>
    <w:rsid w:val="00D03175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12A9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4262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189F274D2E8B14088555E81C4426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BCC5A-F515-1B41-BFD6-A4A52372D83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B1C59C6C54CF524C8C688FDCC6F2D0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FBDB8-51F0-AE4E-9FBF-3CEC4F78DD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F9375D77830E03409132BBDE4521E9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931ACD-C857-884B-8ACF-9F41CDB08C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53F2A97703B11B49AD4544E31276E4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1426D0-9537-1741-93BA-144DA13C44CF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64A5505D638C4C4197FAE6E6117212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62F70F-8DC7-6F47-8C4F-773E2AF253D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51D30"/>
    <w:rsid w:val="000963B6"/>
    <w:rsid w:val="000B5C71"/>
    <w:rsid w:val="00115777"/>
    <w:rsid w:val="00127FBC"/>
    <w:rsid w:val="00183F66"/>
    <w:rsid w:val="001C40AD"/>
    <w:rsid w:val="001F02E2"/>
    <w:rsid w:val="002C27F7"/>
    <w:rsid w:val="00310504"/>
    <w:rsid w:val="00322594"/>
    <w:rsid w:val="00382611"/>
    <w:rsid w:val="003831C5"/>
    <w:rsid w:val="00404975"/>
    <w:rsid w:val="004574DD"/>
    <w:rsid w:val="004A20F8"/>
    <w:rsid w:val="005D69B6"/>
    <w:rsid w:val="0068437E"/>
    <w:rsid w:val="006A19C2"/>
    <w:rsid w:val="006B3B3A"/>
    <w:rsid w:val="007076A1"/>
    <w:rsid w:val="00817CC9"/>
    <w:rsid w:val="008C015D"/>
    <w:rsid w:val="009071C5"/>
    <w:rsid w:val="009A52F2"/>
    <w:rsid w:val="00B2112A"/>
    <w:rsid w:val="00B4572F"/>
    <w:rsid w:val="00B7014B"/>
    <w:rsid w:val="00BA0C03"/>
    <w:rsid w:val="00BE5D66"/>
    <w:rsid w:val="00CB335F"/>
    <w:rsid w:val="00D245EE"/>
    <w:rsid w:val="00DE10FB"/>
    <w:rsid w:val="00E11AE3"/>
    <w:rsid w:val="00E426E8"/>
    <w:rsid w:val="00E574BE"/>
    <w:rsid w:val="00E96961"/>
    <w:rsid w:val="00EE6AB1"/>
    <w:rsid w:val="00F00F4F"/>
    <w:rsid w:val="00F5442F"/>
    <w:rsid w:val="00F57C37"/>
    <w:rsid w:val="00F84262"/>
    <w:rsid w:val="00F84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3831C5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evaluation xmlns="http://schema.officeatwork365.com/2015/evaluation">
  <parameters>officeatworkDocumentPart: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</parameters>
</evaluation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7.xml><?xml version="1.0" encoding="utf-8"?>
<templateReference xmlns="http://schema.officeatwork.com/2022/templateReference">
  <reference>officeatworkDocumentPart: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</reference>
</templateReference>
</file>

<file path=customXml/item8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Props1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63831B9-2A14-654C-9503-2385C080F037}">
  <ds:schemaRefs>
    <ds:schemaRef ds:uri="http://schema.officeatwork365.com/2015/evaluation"/>
  </ds:schemaRefs>
</ds:datastoreItem>
</file>

<file path=customXml/itemProps5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7.xml><?xml version="1.0" encoding="utf-8"?>
<ds:datastoreItem xmlns:ds="http://schemas.openxmlformats.org/officeDocument/2006/customXml" ds:itemID="{B3F28BB0-CC76-8C66-B864-D3EEF4CEF8E5}">
  <ds:schemaRefs>
    <ds:schemaRef ds:uri="http://schema.officeatwork.com/2022/templateReference"/>
  </ds:schemaRefs>
</ds:datastoreItem>
</file>

<file path=customXml/itemProps8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1153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 DE</vt:lpstr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2026-01-29T10:16:00Z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