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5228C8" w14:textId="22518E37" w:rsidR="004A3CB0" w:rsidRPr="00AA782D" w:rsidRDefault="00AA782D" w:rsidP="00E67289">
      <w:pPr>
        <w:pStyle w:val="berschrift1"/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[</w:t>
      </w:r>
      <w:r w:rsidRPr="00AA782D">
        <w:rPr>
          <w:b w:val="0"/>
          <w:bCs w:val="0"/>
          <w:lang w:val="en-US"/>
        </w:rPr>
        <w:t>T</w:t>
      </w:r>
      <w:r>
        <w:rPr>
          <w:b w:val="0"/>
          <w:bCs w:val="0"/>
          <w:lang w:val="en-US"/>
        </w:rPr>
        <w:t>itle</w:t>
      </w:r>
      <w:r w:rsidR="001F36E1">
        <w:rPr>
          <w:b w:val="0"/>
          <w:bCs w:val="0"/>
          <w:lang w:val="en-US"/>
        </w:rPr>
        <w:t xml:space="preserve"> of Dissertation</w:t>
      </w:r>
      <w:r>
        <w:rPr>
          <w:b w:val="0"/>
          <w:bCs w:val="0"/>
          <w:lang w:val="en-US"/>
        </w:rPr>
        <w:t>]</w:t>
      </w:r>
    </w:p>
    <w:p w14:paraId="76B50A51" w14:textId="77777777" w:rsidR="00E67289" w:rsidRPr="00AA782D" w:rsidRDefault="00E67289" w:rsidP="00E67289">
      <w:pPr>
        <w:rPr>
          <w:sz w:val="28"/>
          <w:szCs w:val="28"/>
          <w:lang w:val="en-US"/>
        </w:rPr>
      </w:pPr>
    </w:p>
    <w:p w14:paraId="024CF43D" w14:textId="77777777" w:rsidR="00E67289" w:rsidRPr="00AA782D" w:rsidRDefault="00E67289" w:rsidP="00E67289">
      <w:pPr>
        <w:rPr>
          <w:sz w:val="28"/>
          <w:szCs w:val="28"/>
          <w:lang w:val="en-US"/>
        </w:rPr>
      </w:pPr>
    </w:p>
    <w:p w14:paraId="2B1CD7D3" w14:textId="1E803C97" w:rsidR="00E67289" w:rsidRPr="00AA782D" w:rsidRDefault="00E67289" w:rsidP="00E67289">
      <w:pPr>
        <w:rPr>
          <w:sz w:val="28"/>
          <w:szCs w:val="28"/>
          <w:lang w:val="en-US"/>
        </w:rPr>
      </w:pPr>
    </w:p>
    <w:p w14:paraId="596F9827" w14:textId="1C3B6FA0" w:rsidR="00E67289" w:rsidRPr="00111CA1" w:rsidRDefault="00111CA1" w:rsidP="00E67289">
      <w:pPr>
        <w:pStyle w:val="berschrift1"/>
        <w:jc w:val="center"/>
        <w:rPr>
          <w:b w:val="0"/>
          <w:bCs w:val="0"/>
          <w:lang w:val="en-US"/>
        </w:rPr>
      </w:pPr>
      <w:r w:rsidRPr="00111CA1">
        <w:rPr>
          <w:b w:val="0"/>
          <w:bCs w:val="0"/>
          <w:lang w:val="en-US"/>
        </w:rPr>
        <w:t>Thesis</w:t>
      </w:r>
      <w:r w:rsidR="00E67289" w:rsidRPr="00111CA1">
        <w:rPr>
          <w:b w:val="0"/>
          <w:bCs w:val="0"/>
          <w:lang w:val="en-US"/>
        </w:rPr>
        <w:t xml:space="preserve"> </w:t>
      </w:r>
      <w:r w:rsidR="00E67289" w:rsidRPr="00111CA1">
        <w:rPr>
          <w:b w:val="0"/>
          <w:bCs w:val="0"/>
          <w:color w:val="FF0000"/>
          <w:lang w:val="en-US"/>
        </w:rPr>
        <w:t>*</w:t>
      </w:r>
      <w:r w:rsidR="00E67289" w:rsidRPr="00111CA1">
        <w:rPr>
          <w:b w:val="0"/>
          <w:bCs w:val="0"/>
          <w:color w:val="FF0000"/>
          <w:position w:val="10"/>
          <w:sz w:val="18"/>
          <w:lang w:val="en-US"/>
        </w:rPr>
        <w:t>1</w:t>
      </w:r>
      <w:r w:rsidR="00E67289" w:rsidRPr="00111CA1">
        <w:rPr>
          <w:b w:val="0"/>
          <w:bCs w:val="0"/>
          <w:lang w:val="en-US"/>
        </w:rPr>
        <w:br/>
      </w:r>
      <w:r w:rsidRPr="00111CA1">
        <w:rPr>
          <w:b w:val="0"/>
          <w:bCs w:val="0"/>
          <w:lang w:val="en-US"/>
        </w:rPr>
        <w:t>presented to the Faculty of Arts and Social Sciences</w:t>
      </w:r>
      <w:r w:rsidR="00E67289" w:rsidRPr="00111CA1">
        <w:rPr>
          <w:b w:val="0"/>
          <w:bCs w:val="0"/>
          <w:lang w:val="en-US"/>
        </w:rPr>
        <w:br/>
      </w:r>
      <w:r>
        <w:rPr>
          <w:b w:val="0"/>
          <w:bCs w:val="0"/>
          <w:lang w:val="en-US"/>
        </w:rPr>
        <w:t>of the University of Zurich</w:t>
      </w:r>
      <w:r w:rsidR="00E67289" w:rsidRPr="00111CA1">
        <w:rPr>
          <w:b w:val="0"/>
          <w:bCs w:val="0"/>
          <w:lang w:val="en-US"/>
        </w:rPr>
        <w:br/>
      </w:r>
      <w:r>
        <w:rPr>
          <w:b w:val="0"/>
          <w:bCs w:val="0"/>
          <w:lang w:val="en-US"/>
        </w:rPr>
        <w:t>for the degree of Doctor of Philosophy</w:t>
      </w:r>
    </w:p>
    <w:p w14:paraId="2EC6B082" w14:textId="5A264028" w:rsidR="004A3CB0" w:rsidRPr="00111CA1" w:rsidRDefault="004A3CB0" w:rsidP="00E67289">
      <w:pPr>
        <w:jc w:val="center"/>
        <w:rPr>
          <w:sz w:val="28"/>
          <w:szCs w:val="28"/>
          <w:lang w:val="en-US"/>
        </w:rPr>
      </w:pPr>
    </w:p>
    <w:p w14:paraId="176E4272" w14:textId="237363C5" w:rsidR="005C2563" w:rsidRPr="00111CA1" w:rsidRDefault="005C2563" w:rsidP="00E67289">
      <w:pPr>
        <w:jc w:val="center"/>
        <w:rPr>
          <w:sz w:val="28"/>
          <w:szCs w:val="28"/>
          <w:lang w:val="en-US"/>
        </w:rPr>
      </w:pPr>
    </w:p>
    <w:p w14:paraId="24CF3687" w14:textId="2448DAE0" w:rsidR="00E67289" w:rsidRPr="00111CA1" w:rsidRDefault="00111CA1" w:rsidP="00E67289">
      <w:pPr>
        <w:jc w:val="center"/>
        <w:rPr>
          <w:sz w:val="28"/>
          <w:szCs w:val="28"/>
          <w:lang w:val="en-US"/>
        </w:rPr>
      </w:pPr>
      <w:r w:rsidRPr="00111CA1">
        <w:rPr>
          <w:sz w:val="28"/>
          <w:szCs w:val="28"/>
          <w:lang w:val="en-US"/>
        </w:rPr>
        <w:t>by</w:t>
      </w:r>
      <w:r w:rsidR="00E67289" w:rsidRPr="00111CA1">
        <w:rPr>
          <w:sz w:val="28"/>
          <w:szCs w:val="28"/>
          <w:lang w:val="en-US"/>
        </w:rPr>
        <w:br/>
      </w:r>
      <w:r w:rsidR="001F36E1">
        <w:rPr>
          <w:sz w:val="28"/>
          <w:szCs w:val="28"/>
          <w:lang w:val="en-US"/>
        </w:rPr>
        <w:t>[</w:t>
      </w:r>
      <w:r w:rsidRPr="00111CA1">
        <w:rPr>
          <w:sz w:val="28"/>
          <w:szCs w:val="28"/>
          <w:lang w:val="en-US"/>
        </w:rPr>
        <w:t xml:space="preserve">First name </w:t>
      </w:r>
      <w:r>
        <w:rPr>
          <w:sz w:val="28"/>
          <w:szCs w:val="28"/>
          <w:lang w:val="en-US"/>
        </w:rPr>
        <w:t>last name</w:t>
      </w:r>
      <w:r w:rsidR="001F36E1">
        <w:rPr>
          <w:sz w:val="28"/>
          <w:szCs w:val="28"/>
          <w:lang w:val="en-US"/>
        </w:rPr>
        <w:t>]</w:t>
      </w:r>
      <w:r w:rsidR="00E67289" w:rsidRPr="00111CA1">
        <w:rPr>
          <w:sz w:val="28"/>
          <w:szCs w:val="28"/>
          <w:lang w:val="en-US"/>
        </w:rPr>
        <w:br/>
      </w:r>
      <w:r w:rsidR="00E67289" w:rsidRPr="00111CA1">
        <w:rPr>
          <w:sz w:val="28"/>
          <w:szCs w:val="28"/>
          <w:lang w:val="en-US"/>
        </w:rPr>
        <w:br/>
      </w:r>
      <w:r w:rsidR="00E67289" w:rsidRPr="00111CA1">
        <w:rPr>
          <w:sz w:val="28"/>
          <w:szCs w:val="28"/>
          <w:lang w:val="en-US"/>
        </w:rPr>
        <w:br/>
      </w:r>
      <w:r w:rsidR="00E67289" w:rsidRPr="00111CA1">
        <w:rPr>
          <w:sz w:val="28"/>
          <w:szCs w:val="28"/>
          <w:lang w:val="en-US"/>
        </w:rPr>
        <w:br/>
      </w:r>
      <w:r>
        <w:rPr>
          <w:sz w:val="28"/>
          <w:szCs w:val="28"/>
          <w:lang w:val="en-US"/>
        </w:rPr>
        <w:t>Supervisory Committee</w:t>
      </w:r>
      <w:r w:rsidR="00E67289" w:rsidRPr="00111CA1">
        <w:rPr>
          <w:sz w:val="28"/>
          <w:szCs w:val="28"/>
          <w:lang w:val="en-US"/>
        </w:rPr>
        <w:t>:</w:t>
      </w:r>
    </w:p>
    <w:p w14:paraId="6C344039" w14:textId="411EC6A6" w:rsidR="00E67289" w:rsidRPr="00AA782D" w:rsidRDefault="001F36E1" w:rsidP="00E67289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</w:t>
      </w:r>
      <w:r w:rsidR="00E67289" w:rsidRPr="00AA782D">
        <w:rPr>
          <w:sz w:val="28"/>
          <w:szCs w:val="28"/>
          <w:lang w:val="en-US"/>
        </w:rPr>
        <w:t>Prof. Dr. … (</w:t>
      </w:r>
      <w:r w:rsidR="00111CA1" w:rsidRPr="00AA782D">
        <w:rPr>
          <w:sz w:val="28"/>
          <w:szCs w:val="28"/>
          <w:lang w:val="en-US"/>
        </w:rPr>
        <w:t>principal supervisor</w:t>
      </w:r>
      <w:r w:rsidR="00E67289" w:rsidRPr="00AA782D">
        <w:rPr>
          <w:sz w:val="28"/>
          <w:szCs w:val="28"/>
          <w:lang w:val="en-US"/>
        </w:rPr>
        <w:t xml:space="preserve">), </w:t>
      </w:r>
      <w:r w:rsidR="00E67289" w:rsidRPr="00AA782D">
        <w:rPr>
          <w:sz w:val="28"/>
          <w:szCs w:val="28"/>
          <w:lang w:val="en-US"/>
        </w:rPr>
        <w:br/>
        <w:t xml:space="preserve">Prof. Dr. </w:t>
      </w:r>
      <w:proofErr w:type="gramStart"/>
      <w:r w:rsidR="00E67289" w:rsidRPr="00AA782D">
        <w:rPr>
          <w:sz w:val="28"/>
          <w:szCs w:val="28"/>
          <w:lang w:val="en-US"/>
        </w:rPr>
        <w:t>…</w:t>
      </w:r>
      <w:r>
        <w:rPr>
          <w:sz w:val="28"/>
          <w:szCs w:val="28"/>
          <w:lang w:val="en-US"/>
        </w:rPr>
        <w:t>]</w:t>
      </w:r>
      <w:r w:rsidR="00E67289" w:rsidRPr="00AA782D">
        <w:rPr>
          <w:color w:val="FF0000"/>
          <w:lang w:val="en-US"/>
        </w:rPr>
        <w:t>*</w:t>
      </w:r>
      <w:proofErr w:type="gramEnd"/>
      <w:r w:rsidR="00E67289" w:rsidRPr="00AA782D">
        <w:rPr>
          <w:color w:val="FF0000"/>
          <w:position w:val="9"/>
          <w:sz w:val="18"/>
          <w:lang w:val="en-US"/>
        </w:rPr>
        <w:t>2</w:t>
      </w:r>
    </w:p>
    <w:p w14:paraId="1F6AFF17" w14:textId="6E2A5F70" w:rsidR="00E67289" w:rsidRPr="00AA782D" w:rsidRDefault="00E67289" w:rsidP="00E67289">
      <w:pPr>
        <w:jc w:val="center"/>
        <w:rPr>
          <w:sz w:val="28"/>
          <w:szCs w:val="28"/>
          <w:lang w:val="en-US"/>
        </w:rPr>
      </w:pPr>
    </w:p>
    <w:p w14:paraId="30FF461F" w14:textId="05BF6C1C" w:rsidR="00E67289" w:rsidRPr="00AA782D" w:rsidRDefault="00E67289" w:rsidP="00E67289">
      <w:pPr>
        <w:rPr>
          <w:sz w:val="28"/>
          <w:szCs w:val="28"/>
          <w:lang w:val="en-US"/>
        </w:rPr>
      </w:pPr>
    </w:p>
    <w:p w14:paraId="311CFEBB" w14:textId="2CD49000" w:rsidR="00E67289" w:rsidRPr="00111CA1" w:rsidRDefault="00111CA1" w:rsidP="00E67289">
      <w:pPr>
        <w:jc w:val="center"/>
        <w:rPr>
          <w:sz w:val="28"/>
          <w:szCs w:val="28"/>
          <w:lang w:val="en-US"/>
        </w:rPr>
      </w:pPr>
      <w:r w:rsidRPr="00111CA1">
        <w:rPr>
          <w:sz w:val="28"/>
          <w:szCs w:val="28"/>
          <w:lang w:val="en-US"/>
        </w:rPr>
        <w:t>Specimen Copy for the Doctoral Committee</w:t>
      </w:r>
      <w:r w:rsidR="00E67289" w:rsidRPr="00111CA1">
        <w:rPr>
          <w:sz w:val="28"/>
          <w:szCs w:val="28"/>
          <w:lang w:val="en-US"/>
        </w:rPr>
        <w:t xml:space="preserve"> </w:t>
      </w:r>
      <w:r w:rsidR="00E67289" w:rsidRPr="00111CA1">
        <w:rPr>
          <w:color w:val="FF0000"/>
          <w:lang w:val="en-US"/>
        </w:rPr>
        <w:t>*</w:t>
      </w:r>
      <w:r w:rsidR="00E67289" w:rsidRPr="00111CA1">
        <w:rPr>
          <w:color w:val="FF0000"/>
          <w:position w:val="9"/>
          <w:sz w:val="18"/>
          <w:lang w:val="en-US"/>
        </w:rPr>
        <w:t>3</w:t>
      </w:r>
    </w:p>
    <w:p w14:paraId="447BACF2" w14:textId="3DA44A2A" w:rsidR="00E67289" w:rsidRPr="00111CA1" w:rsidRDefault="00E67289" w:rsidP="00E67289">
      <w:pPr>
        <w:jc w:val="center"/>
        <w:rPr>
          <w:sz w:val="28"/>
          <w:szCs w:val="28"/>
          <w:lang w:val="en-US"/>
        </w:rPr>
      </w:pPr>
    </w:p>
    <w:p w14:paraId="2B826883" w14:textId="77DDA33E" w:rsidR="00E67289" w:rsidRPr="00111CA1" w:rsidRDefault="00E67289" w:rsidP="00E67289">
      <w:pPr>
        <w:jc w:val="center"/>
        <w:rPr>
          <w:sz w:val="28"/>
          <w:szCs w:val="28"/>
          <w:lang w:val="en-US"/>
        </w:rPr>
      </w:pPr>
    </w:p>
    <w:p w14:paraId="4818E5B9" w14:textId="17F65014" w:rsidR="00E67289" w:rsidRPr="00111CA1" w:rsidRDefault="00E67289" w:rsidP="00E67289">
      <w:pPr>
        <w:jc w:val="center"/>
        <w:rPr>
          <w:sz w:val="28"/>
          <w:szCs w:val="28"/>
          <w:lang w:val="en-US"/>
        </w:rPr>
      </w:pPr>
    </w:p>
    <w:p w14:paraId="508B624E" w14:textId="02676887" w:rsidR="00E67289" w:rsidRPr="00C138F0" w:rsidRDefault="00111CA1" w:rsidP="00E67289">
      <w:pPr>
        <w:jc w:val="center"/>
        <w:rPr>
          <w:sz w:val="28"/>
          <w:szCs w:val="28"/>
          <w:lang w:val="fr-CH"/>
        </w:rPr>
      </w:pPr>
      <w:r w:rsidRPr="00C138F0">
        <w:rPr>
          <w:sz w:val="28"/>
          <w:szCs w:val="28"/>
          <w:lang w:val="fr-CH"/>
        </w:rPr>
        <w:t xml:space="preserve">Zurich, </w:t>
      </w:r>
      <w:r w:rsidR="001F36E1" w:rsidRPr="00C138F0">
        <w:rPr>
          <w:sz w:val="28"/>
          <w:szCs w:val="28"/>
          <w:lang w:val="fr-CH"/>
        </w:rPr>
        <w:t>[</w:t>
      </w:r>
      <w:r w:rsidRPr="00C138F0">
        <w:rPr>
          <w:sz w:val="28"/>
          <w:szCs w:val="28"/>
          <w:lang w:val="fr-CH"/>
        </w:rPr>
        <w:t>date of submission</w:t>
      </w:r>
      <w:r w:rsidR="001F36E1" w:rsidRPr="00C138F0">
        <w:rPr>
          <w:sz w:val="28"/>
          <w:szCs w:val="28"/>
          <w:lang w:val="fr-CH"/>
        </w:rPr>
        <w:t>]</w:t>
      </w:r>
    </w:p>
    <w:p w14:paraId="32B46F66" w14:textId="33C625BD" w:rsidR="00E67289" w:rsidRPr="00C138F0" w:rsidRDefault="00E67289" w:rsidP="00E67289">
      <w:pPr>
        <w:jc w:val="center"/>
        <w:rPr>
          <w:lang w:val="fr-CH"/>
        </w:rPr>
      </w:pPr>
    </w:p>
    <w:p w14:paraId="1D7EABD5" w14:textId="77777777" w:rsidR="001F36E1" w:rsidRPr="00C138F0" w:rsidRDefault="001F36E1" w:rsidP="00E67289">
      <w:pPr>
        <w:jc w:val="center"/>
        <w:rPr>
          <w:lang w:val="fr-CH"/>
        </w:rPr>
      </w:pPr>
    </w:p>
    <w:p w14:paraId="57CD6472" w14:textId="0E841D06" w:rsidR="00E67289" w:rsidRPr="004A3CB0" w:rsidRDefault="001F36E1" w:rsidP="00E67289">
      <w:pPr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73356BD0" wp14:editId="5CAD2408">
                <wp:simplePos x="0" y="0"/>
                <wp:positionH relativeFrom="page">
                  <wp:posOffset>864235</wp:posOffset>
                </wp:positionH>
                <wp:positionV relativeFrom="paragraph">
                  <wp:posOffset>175260</wp:posOffset>
                </wp:positionV>
                <wp:extent cx="5746115" cy="864870"/>
                <wp:effectExtent l="0" t="0" r="6985" b="0"/>
                <wp:wrapTopAndBottom/>
                <wp:docPr id="73601523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6115" cy="864870"/>
                          <a:chOff x="5819" y="169"/>
                          <a:chExt cx="5449" cy="1079"/>
                        </a:xfrm>
                      </wpg:grpSpPr>
                      <wps:wsp>
                        <wps:cNvPr id="965013624" name="Freeform 3"/>
                        <wps:cNvSpPr>
                          <a:spLocks/>
                        </wps:cNvSpPr>
                        <wps:spPr bwMode="auto">
                          <a:xfrm>
                            <a:off x="5819" y="169"/>
                            <a:ext cx="5449" cy="1079"/>
                          </a:xfrm>
                          <a:custGeom>
                            <a:avLst/>
                            <a:gdLst>
                              <a:gd name="T0" fmla="+- 0 11101 5820"/>
                              <a:gd name="T1" fmla="*/ T0 w 5449"/>
                              <a:gd name="T2" fmla="+- 0 169 169"/>
                              <a:gd name="T3" fmla="*/ 169 h 1079"/>
                              <a:gd name="T4" fmla="+- 0 5987 5820"/>
                              <a:gd name="T5" fmla="*/ T4 w 5449"/>
                              <a:gd name="T6" fmla="+- 0 169 169"/>
                              <a:gd name="T7" fmla="*/ 169 h 1079"/>
                              <a:gd name="T8" fmla="+- 0 5922 5820"/>
                              <a:gd name="T9" fmla="*/ T8 w 5449"/>
                              <a:gd name="T10" fmla="+- 0 183 169"/>
                              <a:gd name="T11" fmla="*/ 183 h 1079"/>
                              <a:gd name="T12" fmla="+- 0 5868 5820"/>
                              <a:gd name="T13" fmla="*/ T12 w 5449"/>
                              <a:gd name="T14" fmla="+- 0 222 169"/>
                              <a:gd name="T15" fmla="*/ 222 h 1079"/>
                              <a:gd name="T16" fmla="+- 0 5833 5820"/>
                              <a:gd name="T17" fmla="*/ T16 w 5449"/>
                              <a:gd name="T18" fmla="+- 0 279 169"/>
                              <a:gd name="T19" fmla="*/ 279 h 1079"/>
                              <a:gd name="T20" fmla="+- 0 5820 5820"/>
                              <a:gd name="T21" fmla="*/ T20 w 5449"/>
                              <a:gd name="T22" fmla="+- 0 349 169"/>
                              <a:gd name="T23" fmla="*/ 349 h 1079"/>
                              <a:gd name="T24" fmla="+- 0 5820 5820"/>
                              <a:gd name="T25" fmla="*/ T24 w 5449"/>
                              <a:gd name="T26" fmla="+- 0 1068 169"/>
                              <a:gd name="T27" fmla="*/ 1068 h 1079"/>
                              <a:gd name="T28" fmla="+- 0 5833 5820"/>
                              <a:gd name="T29" fmla="*/ T28 w 5449"/>
                              <a:gd name="T30" fmla="+- 0 1138 169"/>
                              <a:gd name="T31" fmla="*/ 1138 h 1079"/>
                              <a:gd name="T32" fmla="+- 0 5868 5820"/>
                              <a:gd name="T33" fmla="*/ T32 w 5449"/>
                              <a:gd name="T34" fmla="+- 0 1195 169"/>
                              <a:gd name="T35" fmla="*/ 1195 h 1079"/>
                              <a:gd name="T36" fmla="+- 0 5922 5820"/>
                              <a:gd name="T37" fmla="*/ T36 w 5449"/>
                              <a:gd name="T38" fmla="+- 0 1233 169"/>
                              <a:gd name="T39" fmla="*/ 1233 h 1079"/>
                              <a:gd name="T40" fmla="+- 0 5987 5820"/>
                              <a:gd name="T41" fmla="*/ T40 w 5449"/>
                              <a:gd name="T42" fmla="+- 0 1248 169"/>
                              <a:gd name="T43" fmla="*/ 1248 h 1079"/>
                              <a:gd name="T44" fmla="+- 0 11101 5820"/>
                              <a:gd name="T45" fmla="*/ T44 w 5449"/>
                              <a:gd name="T46" fmla="+- 0 1248 169"/>
                              <a:gd name="T47" fmla="*/ 1248 h 1079"/>
                              <a:gd name="T48" fmla="+- 0 11166 5820"/>
                              <a:gd name="T49" fmla="*/ T48 w 5449"/>
                              <a:gd name="T50" fmla="+- 0 1233 169"/>
                              <a:gd name="T51" fmla="*/ 1233 h 1079"/>
                              <a:gd name="T52" fmla="+- 0 11219 5820"/>
                              <a:gd name="T53" fmla="*/ T52 w 5449"/>
                              <a:gd name="T54" fmla="+- 0 1195 169"/>
                              <a:gd name="T55" fmla="*/ 1195 h 1079"/>
                              <a:gd name="T56" fmla="+- 0 11255 5820"/>
                              <a:gd name="T57" fmla="*/ T56 w 5449"/>
                              <a:gd name="T58" fmla="+- 0 1138 169"/>
                              <a:gd name="T59" fmla="*/ 1138 h 1079"/>
                              <a:gd name="T60" fmla="+- 0 11268 5820"/>
                              <a:gd name="T61" fmla="*/ T60 w 5449"/>
                              <a:gd name="T62" fmla="+- 0 1068 169"/>
                              <a:gd name="T63" fmla="*/ 1068 h 1079"/>
                              <a:gd name="T64" fmla="+- 0 11268 5820"/>
                              <a:gd name="T65" fmla="*/ T64 w 5449"/>
                              <a:gd name="T66" fmla="+- 0 349 169"/>
                              <a:gd name="T67" fmla="*/ 349 h 1079"/>
                              <a:gd name="T68" fmla="+- 0 11255 5820"/>
                              <a:gd name="T69" fmla="*/ T68 w 5449"/>
                              <a:gd name="T70" fmla="+- 0 279 169"/>
                              <a:gd name="T71" fmla="*/ 279 h 1079"/>
                              <a:gd name="T72" fmla="+- 0 11219 5820"/>
                              <a:gd name="T73" fmla="*/ T72 w 5449"/>
                              <a:gd name="T74" fmla="+- 0 222 169"/>
                              <a:gd name="T75" fmla="*/ 222 h 1079"/>
                              <a:gd name="T76" fmla="+- 0 11166 5820"/>
                              <a:gd name="T77" fmla="*/ T76 w 5449"/>
                              <a:gd name="T78" fmla="+- 0 183 169"/>
                              <a:gd name="T79" fmla="*/ 183 h 1079"/>
                              <a:gd name="T80" fmla="+- 0 11101 5820"/>
                              <a:gd name="T81" fmla="*/ T80 w 5449"/>
                              <a:gd name="T82" fmla="+- 0 169 169"/>
                              <a:gd name="T83" fmla="*/ 169 h 10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449" h="1079">
                                <a:moveTo>
                                  <a:pt x="5281" y="0"/>
                                </a:moveTo>
                                <a:lnTo>
                                  <a:pt x="167" y="0"/>
                                </a:lnTo>
                                <a:lnTo>
                                  <a:pt x="102" y="14"/>
                                </a:lnTo>
                                <a:lnTo>
                                  <a:pt x="48" y="53"/>
                                </a:lnTo>
                                <a:lnTo>
                                  <a:pt x="13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899"/>
                                </a:lnTo>
                                <a:lnTo>
                                  <a:pt x="13" y="969"/>
                                </a:lnTo>
                                <a:lnTo>
                                  <a:pt x="48" y="1026"/>
                                </a:lnTo>
                                <a:lnTo>
                                  <a:pt x="102" y="1064"/>
                                </a:lnTo>
                                <a:lnTo>
                                  <a:pt x="167" y="1079"/>
                                </a:lnTo>
                                <a:lnTo>
                                  <a:pt x="5281" y="1079"/>
                                </a:lnTo>
                                <a:lnTo>
                                  <a:pt x="5346" y="1064"/>
                                </a:lnTo>
                                <a:lnTo>
                                  <a:pt x="5399" y="1026"/>
                                </a:lnTo>
                                <a:lnTo>
                                  <a:pt x="5435" y="969"/>
                                </a:lnTo>
                                <a:lnTo>
                                  <a:pt x="5448" y="899"/>
                                </a:lnTo>
                                <a:lnTo>
                                  <a:pt x="5448" y="180"/>
                                </a:lnTo>
                                <a:lnTo>
                                  <a:pt x="5435" y="110"/>
                                </a:lnTo>
                                <a:lnTo>
                                  <a:pt x="5399" y="53"/>
                                </a:lnTo>
                                <a:lnTo>
                                  <a:pt x="5346" y="14"/>
                                </a:lnTo>
                                <a:lnTo>
                                  <a:pt x="5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55083" name="Text Box 4"/>
                        <wps:cNvSpPr txBox="1">
                          <a:spLocks/>
                        </wps:cNvSpPr>
                        <wps:spPr bwMode="auto">
                          <a:xfrm>
                            <a:off x="5819" y="169"/>
                            <a:ext cx="5449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7A0D4" w14:textId="77777777" w:rsidR="001F36E1" w:rsidRPr="00E63265" w:rsidRDefault="001F36E1" w:rsidP="001F36E1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>- Delete s</w:t>
                              </w:r>
                              <w:r>
                                <w:rPr>
                                  <w:color w:val="FF0000"/>
                                  <w:lang w:val="en-US"/>
                                </w:rPr>
                                <w:t xml:space="preserve">quare brackets, red asterisks and </w:t>
                              </w:r>
                              <w:proofErr w:type="spellStart"/>
                              <w:r>
                                <w:rPr>
                                  <w:color w:val="FF0000"/>
                                  <w:lang w:val="en-US"/>
                                </w:rPr>
                                <w:t>infobox</w:t>
                              </w:r>
                              <w:proofErr w:type="spellEnd"/>
                            </w:p>
                            <w:p w14:paraId="5C41A707" w14:textId="77777777" w:rsidR="001F36E1" w:rsidRPr="00E63265" w:rsidRDefault="001F36E1" w:rsidP="001F36E1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>*</w:t>
                              </w:r>
                              <w:r w:rsidRPr="00E63265">
                                <w:rPr>
                                  <w:color w:val="FF0000"/>
                                  <w:position w:val="6"/>
                                  <w:sz w:val="16"/>
                                  <w:lang w:val="en-US"/>
                                </w:rPr>
                                <w:t xml:space="preserve">1 </w:t>
                              </w: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 xml:space="preserve">For a cumulative thesis write: Thesis </w:t>
                              </w:r>
                              <w:r>
                                <w:rPr>
                                  <w:color w:val="FF0000"/>
                                  <w:lang w:val="en-US"/>
                                </w:rPr>
                                <w:t>(cumulative thesis)</w:t>
                              </w:r>
                            </w:p>
                            <w:p w14:paraId="5DB1925B" w14:textId="77777777" w:rsidR="001F36E1" w:rsidRPr="00E63265" w:rsidRDefault="001F36E1" w:rsidP="001F36E1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>*</w:t>
                              </w:r>
                              <w:r w:rsidRPr="00E63265">
                                <w:rPr>
                                  <w:color w:val="FF0000"/>
                                  <w:position w:val="6"/>
                                  <w:sz w:val="16"/>
                                  <w:lang w:val="en-US"/>
                                </w:rPr>
                                <w:t xml:space="preserve">2 </w:t>
                              </w: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 xml:space="preserve">List all members of your Supervisory Committee </w:t>
                              </w:r>
                            </w:p>
                            <w:p w14:paraId="00488C99" w14:textId="53E23D9E" w:rsidR="001F36E1" w:rsidRPr="00E63265" w:rsidRDefault="001F36E1" w:rsidP="001F36E1">
                              <w:pPr>
                                <w:spacing w:before="44" w:line="218" w:lineRule="auto"/>
                                <w:ind w:left="122" w:right="360"/>
                                <w:rPr>
                                  <w:color w:val="FF0000"/>
                                  <w:lang w:val="en-US"/>
                                </w:rPr>
                              </w:pPr>
                              <w:r w:rsidRPr="00E63265">
                                <w:rPr>
                                  <w:color w:val="FF0000"/>
                                  <w:lang w:val="en-US"/>
                                </w:rPr>
                                <w:t>*</w:t>
                              </w:r>
                              <w:r w:rsidRPr="00E63265">
                                <w:rPr>
                                  <w:color w:val="FF0000"/>
                                  <w:position w:val="6"/>
                                  <w:sz w:val="16"/>
                                  <w:lang w:val="en-US"/>
                                </w:rPr>
                                <w:t xml:space="preserve">3 </w:t>
                              </w:r>
                              <w:r>
                                <w:rPr>
                                  <w:color w:val="FF0000"/>
                                  <w:lang w:val="en-US"/>
                                </w:rPr>
                                <w:t>Do not name any members, as not yet approved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356BD0" id="Group 2" o:spid="_x0000_s1026" style="position:absolute;left:0;text-align:left;margin-left:68.05pt;margin-top:13.8pt;width:452.45pt;height:68.1pt;z-index:-251655168;mso-wrap-distance-left:0;mso-wrap-distance-right:0;mso-position-horizontal-relative:page" coordorigin="5819,169" coordsize="5449,10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">
                <v:shape id="Freeform 3" o:spid="_x0000_s1027" style="position:absolute;left:5819;top:169;width:5449;height:1079;visibility:visible;mso-wrap-style:square;v-text-anchor:top" coordsize="5449,10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" path="m5281,l167,,102,14,48,53,13,110,,180,,899r13,70l48,1026r54,38l167,1079r5114,l5346,1064r53,-38l5435,969r13,-70l5448,180r-13,-70l5399,53,5346,14,5281,xe" fillcolor="#fffc78" stroked="f">
                  <v:path arrowok="t" o:connecttype="custom" o:connectlocs="5281,169;167,169;102,183;48,222;13,279;0,349;0,1068;13,1138;48,1195;102,1233;167,1248;5281,1248;5346,1233;5399,1195;5435,1138;5448,1068;5448,349;5435,279;5399,222;5346,183;5281,169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819;top:169;width:5449;height:9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" filled="f" stroked="f">
                  <v:path arrowok="t"/>
                  <v:textbox inset="0,0,0,0">
                    <w:txbxContent>
                      <w:p w14:paraId="25D7A0D4" w14:textId="77777777" w:rsidR="001F36E1" w:rsidRPr="00E63265" w:rsidRDefault="001F36E1" w:rsidP="001F36E1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  <w:lang w:val="en-US"/>
                          </w:rPr>
                        </w:pPr>
                        <w:r w:rsidRPr="00E63265">
                          <w:rPr>
                            <w:color w:val="FF0000"/>
                            <w:lang w:val="en-US"/>
                          </w:rPr>
                          <w:t>- Delete s</w:t>
                        </w:r>
                        <w:r>
                          <w:rPr>
                            <w:color w:val="FF0000"/>
                            <w:lang w:val="en-US"/>
                          </w:rPr>
                          <w:t xml:space="preserve">quare brackets, red asterisks and </w:t>
                        </w:r>
                        <w:proofErr w:type="spellStart"/>
                        <w:r>
                          <w:rPr>
                            <w:color w:val="FF0000"/>
                            <w:lang w:val="en-US"/>
                          </w:rPr>
                          <w:t>infobox</w:t>
                        </w:r>
                        <w:proofErr w:type="spellEnd"/>
                      </w:p>
                      <w:p w14:paraId="5C41A707" w14:textId="77777777" w:rsidR="001F36E1" w:rsidRPr="00E63265" w:rsidRDefault="001F36E1" w:rsidP="001F36E1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  <w:lang w:val="en-US"/>
                          </w:rPr>
                        </w:pPr>
                        <w:r w:rsidRPr="00E63265">
                          <w:rPr>
                            <w:color w:val="FF0000"/>
                            <w:lang w:val="en-US"/>
                          </w:rPr>
                          <w:t>*</w:t>
                        </w:r>
                        <w:r w:rsidRPr="00E63265">
                          <w:rPr>
                            <w:color w:val="FF0000"/>
                            <w:position w:val="6"/>
                            <w:sz w:val="16"/>
                            <w:lang w:val="en-US"/>
                          </w:rPr>
                          <w:t xml:space="preserve">1 </w:t>
                        </w:r>
                        <w:r w:rsidRPr="00E63265">
                          <w:rPr>
                            <w:color w:val="FF0000"/>
                            <w:lang w:val="en-US"/>
                          </w:rPr>
                          <w:t xml:space="preserve">For a cumulative thesis write: Thesis </w:t>
                        </w:r>
                        <w:r>
                          <w:rPr>
                            <w:color w:val="FF0000"/>
                            <w:lang w:val="en-US"/>
                          </w:rPr>
                          <w:t>(cumulative thesis)</w:t>
                        </w:r>
                      </w:p>
                      <w:p w14:paraId="5DB1925B" w14:textId="77777777" w:rsidR="001F36E1" w:rsidRPr="00E63265" w:rsidRDefault="001F36E1" w:rsidP="001F36E1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  <w:lang w:val="en-US"/>
                          </w:rPr>
                        </w:pPr>
                        <w:r w:rsidRPr="00E63265">
                          <w:rPr>
                            <w:color w:val="FF0000"/>
                            <w:lang w:val="en-US"/>
                          </w:rPr>
                          <w:t>*</w:t>
                        </w:r>
                        <w:r w:rsidRPr="00E63265">
                          <w:rPr>
                            <w:color w:val="FF0000"/>
                            <w:position w:val="6"/>
                            <w:sz w:val="16"/>
                            <w:lang w:val="en-US"/>
                          </w:rPr>
                          <w:t xml:space="preserve">2 </w:t>
                        </w:r>
                        <w:r w:rsidRPr="00E63265">
                          <w:rPr>
                            <w:color w:val="FF0000"/>
                            <w:lang w:val="en-US"/>
                          </w:rPr>
                          <w:t xml:space="preserve">List all members of your Supervisory Committee </w:t>
                        </w:r>
                      </w:p>
                      <w:p w14:paraId="00488C99" w14:textId="53E23D9E" w:rsidR="001F36E1" w:rsidRPr="00E63265" w:rsidRDefault="001F36E1" w:rsidP="001F36E1">
                        <w:pPr>
                          <w:spacing w:before="44" w:line="218" w:lineRule="auto"/>
                          <w:ind w:left="122" w:right="360"/>
                          <w:rPr>
                            <w:color w:val="FF0000"/>
                            <w:lang w:val="en-US"/>
                          </w:rPr>
                        </w:pPr>
                        <w:r w:rsidRPr="00E63265">
                          <w:rPr>
                            <w:color w:val="FF0000"/>
                            <w:lang w:val="en-US"/>
                          </w:rPr>
                          <w:t>*</w:t>
                        </w:r>
                        <w:r w:rsidRPr="00E63265">
                          <w:rPr>
                            <w:color w:val="FF0000"/>
                            <w:position w:val="6"/>
                            <w:sz w:val="16"/>
                            <w:lang w:val="en-US"/>
                          </w:rPr>
                          <w:t xml:space="preserve">3 </w:t>
                        </w:r>
                        <w:r>
                          <w:rPr>
                            <w:color w:val="FF0000"/>
                            <w:lang w:val="en-US"/>
                          </w:rPr>
                          <w:t>Do not name any members, as not yet approved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67289" w:rsidRPr="004A3CB0" w:rsidSect="00002DBF">
      <w:footerReference w:type="default" r:id="rId11"/>
      <w:headerReference w:type="first" r:id="rId12"/>
      <w:footerReference w:type="first" r:id="rId13"/>
      <w:type w:val="continuous"/>
      <w:pgSz w:w="11907" w:h="16840" w:code="9"/>
      <w:pgMar w:top="1565" w:right="1361" w:bottom="1270" w:left="1361" w:header="397" w:footer="170" w:gutter="0"/>
      <w:cols w:space="708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F6A179" w14:textId="77777777" w:rsidR="002C32FB" w:rsidRDefault="002C32FB" w:rsidP="00F91D37">
      <w:pPr>
        <w:spacing w:line="240" w:lineRule="auto"/>
      </w:pPr>
      <w:r>
        <w:separator/>
      </w:r>
    </w:p>
  </w:endnote>
  <w:endnote w:type="continuationSeparator" w:id="0">
    <w:p w14:paraId="7A84B41C" w14:textId="77777777" w:rsidR="002C32FB" w:rsidRDefault="002C32FB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FAC6FC" w14:textId="77777777" w:rsidR="00536027" w:rsidRPr="009A121D" w:rsidRDefault="00536027" w:rsidP="009A121D">
    <w:pPr>
      <w:pStyle w:val="Fuzeile"/>
    </w:pPr>
    <w:r w:rsidRPr="008B7BBA">
      <w:rPr>
        <w:rFonts w:ascii="Source Sans Pro SemiBold" w:hAnsi="Source Sans Pro SemiBold"/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C2D38A4" wp14:editId="2DE2CB43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388800"/>
              <wp:effectExtent l="0" t="0" r="0" b="0"/>
              <wp:wrapSquare wrapText="bothSides"/>
              <wp:docPr id="803046074" name="Textfeld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38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7019A8" w14:textId="79F45D85" w:rsidR="00536027" w:rsidRPr="003653CF" w:rsidRDefault="00536027" w:rsidP="009A121D">
                          <w:pPr>
                            <w:pStyle w:val="Seitenzahlen"/>
                          </w:pPr>
                          <w:r w:rsidRPr="003653CF">
                            <w:fldChar w:fldCharType="begin"/>
                          </w:r>
                          <w:r w:rsidRPr="003653CF">
                            <w:instrText>PAGE   \* MERGEFORMAT</w:instrText>
                          </w:r>
                          <w:r w:rsidRPr="003653CF">
                            <w:fldChar w:fldCharType="separate"/>
                          </w:r>
                          <w:r w:rsidRPr="003653CF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3653CF">
                            <w:fldChar w:fldCharType="end"/>
                          </w:r>
                          <w:r w:rsidRPr="003653CF">
                            <w:t xml:space="preserve">   |   </w:t>
                          </w:r>
                          <w:fldSimple w:instr=" SECTIONPAGES   \* MERGEFORMAT ">
                            <w:r w:rsidR="001F36E1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234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2D38A4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9" type="#_x0000_t202" alt="&quot;&quot;" style="position:absolute;margin-left:-1.6pt;margin-top:0;width:49.6pt;height:30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" filled="f" stroked="f" strokeweight=".5pt">
              <v:textbox inset="0,0,0,6.5mm">
                <w:txbxContent>
                  <w:p w14:paraId="387019A8" w14:textId="79F45D85" w:rsidR="00536027" w:rsidRPr="003653CF" w:rsidRDefault="00536027" w:rsidP="009A121D">
                    <w:pPr>
                      <w:pStyle w:val="Seitenzahlen"/>
                    </w:pPr>
                    <w:r w:rsidRPr="003653CF">
                      <w:fldChar w:fldCharType="begin"/>
                    </w:r>
                    <w:r w:rsidRPr="003653CF">
                      <w:instrText>PAGE   \* MERGEFORMAT</w:instrText>
                    </w:r>
                    <w:r w:rsidRPr="003653CF">
                      <w:fldChar w:fldCharType="separate"/>
                    </w:r>
                    <w:r w:rsidRPr="003653CF">
                      <w:rPr>
                        <w:noProof/>
                        <w:lang w:val="de-DE"/>
                      </w:rPr>
                      <w:t>5</w:t>
                    </w:r>
                    <w:r w:rsidRPr="003653CF">
                      <w:fldChar w:fldCharType="end"/>
                    </w:r>
                    <w:r w:rsidRPr="003653CF">
                      <w:t xml:space="preserve">   |   </w:t>
                    </w:r>
                    <w:fldSimple w:instr=" SECTIONPAGES   \* MERGEFORMAT ">
                      <w:r w:rsidR="001F36E1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 w:rsidRPr="008B7BBA">
      <w:rPr>
        <w:rFonts w:ascii="Source Sans Pro SemiBold" w:hAnsi="Source Sans Pro SemiBold"/>
      </w:rPr>
      <w:t>Universität Zürich</w:t>
    </w:r>
    <w:r w:rsidRPr="008B7BBA">
      <w:t xml:space="preserve"> </w:t>
    </w:r>
    <w:r>
      <w:t xml:space="preserve"> </w:t>
    </w:r>
    <w:r w:rsidRPr="008B7BBA">
      <w:t xml:space="preserve"> </w:t>
    </w:r>
    <w:r w:rsidRPr="00724891">
      <w:rPr>
        <w:position w:val="1"/>
      </w:rPr>
      <w:t>|</w:t>
    </w:r>
    <w:proofErr w:type="gramStart"/>
    <w:r w:rsidRPr="004C6284">
      <w:t xml:space="preserve"> </w:t>
    </w:r>
    <w:r w:rsidRPr="008B7BBA">
      <w:t xml:space="preserve"> </w:t>
    </w:r>
    <w:r>
      <w:t xml:space="preserve"> [</w:t>
    </w:r>
    <w:proofErr w:type="gramEnd"/>
    <w:r>
      <w:t>Organisationseinheit]</w:t>
    </w:r>
  </w:p>
  <w:p w14:paraId="63B08145" w14:textId="77777777" w:rsidR="009A121D" w:rsidRPr="009A121D" w:rsidRDefault="009A121D" w:rsidP="009A121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23C56" w14:textId="77777777" w:rsidR="00874D77" w:rsidRPr="00D00E26" w:rsidRDefault="00874D77" w:rsidP="00D00E26">
    <w:pPr>
      <w:pStyle w:val="Fuzeile"/>
    </w:pPr>
  </w:p>
  <w:p w14:paraId="5CB17440" w14:textId="77777777" w:rsidR="0011600D" w:rsidRDefault="001160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83F5D3" w14:textId="77777777" w:rsidR="002C32FB" w:rsidRPr="00B40109" w:rsidRDefault="002C32FB" w:rsidP="009A121D">
      <w:pPr>
        <w:pStyle w:val="Fussnotentrennung"/>
      </w:pPr>
    </w:p>
  </w:footnote>
  <w:footnote w:type="continuationSeparator" w:id="0">
    <w:p w14:paraId="74587BBB" w14:textId="77777777" w:rsidR="002C32FB" w:rsidRDefault="002C32FB" w:rsidP="00F91D37">
      <w:pPr>
        <w:spacing w:line="240" w:lineRule="auto"/>
      </w:pPr>
      <w:r>
        <w:continuationSeparator/>
      </w:r>
    </w:p>
  </w:footnote>
  <w:footnote w:type="continuationNotice" w:id="1">
    <w:p w14:paraId="7E1414B0" w14:textId="77777777" w:rsidR="002C32FB" w:rsidRDefault="002C32F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ohneRahmen"/>
      <w:tblW w:w="6792" w:type="dxa"/>
      <w:tblInd w:w="-987" w:type="dxa"/>
      <w:tblLook w:val="04A0" w:firstRow="1" w:lastRow="0" w:firstColumn="1" w:lastColumn="0" w:noHBand="0" w:noVBand="1"/>
    </w:tblPr>
    <w:tblGrid>
      <w:gridCol w:w="2852"/>
      <w:gridCol w:w="3940"/>
    </w:tblGrid>
    <w:tr w:rsidR="00DB4A20" w14:paraId="72995CB4" w14:textId="77777777" w:rsidTr="005F06D4">
      <w:trPr>
        <w:trHeight w:hRule="exact" w:val="850"/>
      </w:trPr>
      <w:tc>
        <w:tcPr>
          <w:tcW w:w="2852" w:type="dxa"/>
          <w:tcBorders>
            <w:right w:val="single" w:sz="4" w:space="0" w:color="808080"/>
          </w:tcBorders>
        </w:tcPr>
        <w:p w14:paraId="39153D5E" w14:textId="77777777" w:rsidR="00DB4A20" w:rsidRPr="003621B6" w:rsidRDefault="00DB4A20" w:rsidP="00653A12">
          <w:pPr>
            <w:pStyle w:val="Kopfzeile"/>
            <w:ind w:left="28"/>
            <w:rPr>
              <w:sz w:val="2"/>
              <w:szCs w:val="2"/>
            </w:rPr>
          </w:pPr>
          <w:r>
            <w:rPr>
              <w:noProof/>
            </w:rPr>
            <w:drawing>
              <wp:inline distT="0" distB="0" distL="0" distR="0" wp14:anchorId="709CA174" wp14:editId="55DF9BF1">
                <wp:extent cx="1548000" cy="526816"/>
                <wp:effectExtent l="0" t="0" r="1905" b="0"/>
                <wp:docPr id="1920512648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0512648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8000" cy="5268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40" w:type="dxa"/>
          <w:tcBorders>
            <w:left w:val="single" w:sz="4" w:space="0" w:color="808080"/>
          </w:tcBorders>
          <w:vAlign w:val="center"/>
        </w:tcPr>
        <w:p w14:paraId="7EE00128" w14:textId="777C80B1" w:rsidR="00DB4A20" w:rsidRPr="001465E4" w:rsidRDefault="00E67289" w:rsidP="00653A12">
          <w:pPr>
            <w:pStyle w:val="Organisationseinheit"/>
            <w:ind w:left="408"/>
            <w:contextualSpacing/>
          </w:pPr>
          <w:r>
            <w:t>Philosophische Fakultät</w:t>
          </w:r>
        </w:p>
      </w:tc>
    </w:tr>
  </w:tbl>
  <w:p w14:paraId="00866B4B" w14:textId="77777777" w:rsidR="00DB4A20" w:rsidRDefault="00DB4A20" w:rsidP="00E25EED">
    <w:pPr>
      <w:pStyle w:val="Kopfzeile"/>
      <w:spacing w:after="1020"/>
    </w:pPr>
  </w:p>
  <w:p w14:paraId="3FCEC023" w14:textId="77777777" w:rsidR="00887DA4" w:rsidRPr="00887DA4" w:rsidRDefault="00887DA4" w:rsidP="00887DA4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F7455C8"/>
    <w:multiLevelType w:val="multilevel"/>
    <w:tmpl w:val="74F2CCFE"/>
    <w:numStyleLink w:val="Nummerierteberschriften"/>
  </w:abstractNum>
  <w:abstractNum w:abstractNumId="2" w15:restartNumberingAfterBreak="0">
    <w:nsid w:val="238306D5"/>
    <w:multiLevelType w:val="multilevel"/>
    <w:tmpl w:val="74F2CCFE"/>
    <w:styleLink w:val="Nummerierteberschriften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3" w15:restartNumberingAfterBreak="0">
    <w:nsid w:val="2D892884"/>
    <w:multiLevelType w:val="multilevel"/>
    <w:tmpl w:val="8BDE31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Tabelle"/>
      <w:suff w:val="nothing"/>
      <w:lvlText w:val="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suff w:val="nothing"/>
      <w:lvlText w:val="%6.%7"/>
      <w:lvlJc w:val="left"/>
      <w:pPr>
        <w:ind w:left="709" w:hanging="425"/>
      </w:pPr>
      <w:rPr>
        <w:rFonts w:hint="default"/>
      </w:rPr>
    </w:lvl>
    <w:lvl w:ilvl="7">
      <w:start w:val="1"/>
      <w:numFmt w:val="decimal"/>
      <w:suff w:val="nothing"/>
      <w:lvlText w:val="%6.%7.%8"/>
      <w:lvlJc w:val="left"/>
      <w:pPr>
        <w:ind w:left="1276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84" w:hanging="284"/>
      </w:pPr>
      <w:rPr>
        <w:rFonts w:hint="default"/>
      </w:rPr>
    </w:lvl>
  </w:abstractNum>
  <w:abstractNum w:abstractNumId="4" w15:restartNumberingAfterBreak="0">
    <w:nsid w:val="509F35AD"/>
    <w:multiLevelType w:val="multilevel"/>
    <w:tmpl w:val="BEFC5094"/>
    <w:lvl w:ilvl="0">
      <w:start w:val="1"/>
      <w:numFmt w:val="decimal"/>
      <w:pStyle w:val="Traktandum-Titel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raktandum-Titel2"/>
      <w:suff w:val="space"/>
      <w:lvlText w:val="%2.%1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97658A5"/>
    <w:multiLevelType w:val="multilevel"/>
    <w:tmpl w:val="74F2CCFE"/>
    <w:numStyleLink w:val="Nummerierteberschriften"/>
  </w:abstractNum>
  <w:abstractNum w:abstractNumId="7" w15:restartNumberingAfterBreak="0">
    <w:nsid w:val="76D65251"/>
    <w:multiLevelType w:val="multilevel"/>
    <w:tmpl w:val="9364FD24"/>
    <w:numStyleLink w:val="Aufzhlungen"/>
  </w:abstractNum>
  <w:abstractNum w:abstractNumId="8" w15:restartNumberingAfterBreak="0">
    <w:nsid w:val="7ACF32C4"/>
    <w:multiLevelType w:val="multilevel"/>
    <w:tmpl w:val="9364FD24"/>
    <w:styleLink w:val="Aufzhlungen"/>
    <w:lvl w:ilvl="0">
      <w:start w:val="1"/>
      <w:numFmt w:val="bullet"/>
      <w:pStyle w:val="Aufzhlung1"/>
      <w:lvlText w:val="—"/>
      <w:lvlJc w:val="left"/>
      <w:pPr>
        <w:ind w:left="227" w:hanging="227"/>
      </w:pPr>
      <w:rPr>
        <w:rFonts w:ascii="Source Sans Pro" w:hAnsi="Source Sans Pro" w:hint="default"/>
      </w:rPr>
    </w:lvl>
    <w:lvl w:ilvl="1">
      <w:start w:val="1"/>
      <w:numFmt w:val="bullet"/>
      <w:pStyle w:val="Aufzhlung2"/>
      <w:lvlText w:val="—"/>
      <w:lvlJc w:val="left"/>
      <w:pPr>
        <w:ind w:left="454" w:hanging="227"/>
      </w:pPr>
      <w:rPr>
        <w:rFonts w:ascii="Source Sans Pro" w:hAnsi="Source Sans Pro" w:hint="default"/>
      </w:rPr>
    </w:lvl>
    <w:lvl w:ilvl="2">
      <w:start w:val="1"/>
      <w:numFmt w:val="bullet"/>
      <w:pStyle w:val="Aufzhlung3"/>
      <w:lvlText w:val="—"/>
      <w:lvlJc w:val="left"/>
      <w:pPr>
        <w:ind w:left="680" w:hanging="226"/>
      </w:pPr>
      <w:rPr>
        <w:rFonts w:ascii="Source Sans Pro" w:hAnsi="Source Sans Pro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956832184">
    <w:abstractNumId w:val="5"/>
  </w:num>
  <w:num w:numId="2" w16cid:durableId="171723735">
    <w:abstractNumId w:val="0"/>
  </w:num>
  <w:num w:numId="3" w16cid:durableId="1073507391">
    <w:abstractNumId w:val="2"/>
  </w:num>
  <w:num w:numId="4" w16cid:durableId="2070180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4162686">
    <w:abstractNumId w:val="8"/>
  </w:num>
  <w:num w:numId="6" w16cid:durableId="14335519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3744835">
    <w:abstractNumId w:val="7"/>
  </w:num>
  <w:num w:numId="8" w16cid:durableId="180516226">
    <w:abstractNumId w:val="4"/>
  </w:num>
  <w:num w:numId="9" w16cid:durableId="130562892">
    <w:abstractNumId w:val="1"/>
  </w:num>
  <w:num w:numId="10" w16cid:durableId="2058778851">
    <w:abstractNumId w:val="3"/>
  </w:num>
  <w:num w:numId="11" w16cid:durableId="5209737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902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3185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701893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0719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66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72429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633296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93163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07089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12530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083300">
    <w:abstractNumId w:val="6"/>
  </w:num>
  <w:numIdMacAtCleanup w:val="1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nl-NL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89"/>
    <w:rsid w:val="000000FB"/>
    <w:rsid w:val="00002978"/>
    <w:rsid w:val="00002DBF"/>
    <w:rsid w:val="00003A9F"/>
    <w:rsid w:val="00007462"/>
    <w:rsid w:val="0001010F"/>
    <w:rsid w:val="00014EF4"/>
    <w:rsid w:val="00025A3B"/>
    <w:rsid w:val="00025CEC"/>
    <w:rsid w:val="000266B7"/>
    <w:rsid w:val="00031419"/>
    <w:rsid w:val="00032B92"/>
    <w:rsid w:val="00032EA5"/>
    <w:rsid w:val="000406AD"/>
    <w:rsid w:val="000409C8"/>
    <w:rsid w:val="00041297"/>
    <w:rsid w:val="00041700"/>
    <w:rsid w:val="00042FDD"/>
    <w:rsid w:val="00052258"/>
    <w:rsid w:val="000559FA"/>
    <w:rsid w:val="00063BC2"/>
    <w:rsid w:val="000701F1"/>
    <w:rsid w:val="00071780"/>
    <w:rsid w:val="000757F2"/>
    <w:rsid w:val="00075FF3"/>
    <w:rsid w:val="000803EB"/>
    <w:rsid w:val="00084EB5"/>
    <w:rsid w:val="00090380"/>
    <w:rsid w:val="00096E8E"/>
    <w:rsid w:val="00097A32"/>
    <w:rsid w:val="000A1884"/>
    <w:rsid w:val="000A24EC"/>
    <w:rsid w:val="000A2660"/>
    <w:rsid w:val="000A7CC5"/>
    <w:rsid w:val="000B183F"/>
    <w:rsid w:val="000B1DC7"/>
    <w:rsid w:val="000B444B"/>
    <w:rsid w:val="000B595D"/>
    <w:rsid w:val="000C1D20"/>
    <w:rsid w:val="000C466F"/>
    <w:rsid w:val="000C486A"/>
    <w:rsid w:val="000C49C1"/>
    <w:rsid w:val="000C4CD8"/>
    <w:rsid w:val="000C572C"/>
    <w:rsid w:val="000D1743"/>
    <w:rsid w:val="000D1BB6"/>
    <w:rsid w:val="000D7269"/>
    <w:rsid w:val="000E2B40"/>
    <w:rsid w:val="000E37CE"/>
    <w:rsid w:val="000E7543"/>
    <w:rsid w:val="000E756F"/>
    <w:rsid w:val="000F1007"/>
    <w:rsid w:val="000F1D2B"/>
    <w:rsid w:val="0010021F"/>
    <w:rsid w:val="00102312"/>
    <w:rsid w:val="00102345"/>
    <w:rsid w:val="00103653"/>
    <w:rsid w:val="00106688"/>
    <w:rsid w:val="00107F09"/>
    <w:rsid w:val="00111CA1"/>
    <w:rsid w:val="001134C7"/>
    <w:rsid w:val="00113CB8"/>
    <w:rsid w:val="00114B04"/>
    <w:rsid w:val="0011600D"/>
    <w:rsid w:val="00117356"/>
    <w:rsid w:val="0012151C"/>
    <w:rsid w:val="00122614"/>
    <w:rsid w:val="00127BBA"/>
    <w:rsid w:val="001339B4"/>
    <w:rsid w:val="00133CFB"/>
    <w:rsid w:val="001375AB"/>
    <w:rsid w:val="0014325C"/>
    <w:rsid w:val="00144122"/>
    <w:rsid w:val="00145E6F"/>
    <w:rsid w:val="001465E4"/>
    <w:rsid w:val="00146EF9"/>
    <w:rsid w:val="00146F41"/>
    <w:rsid w:val="00150BB0"/>
    <w:rsid w:val="001514C0"/>
    <w:rsid w:val="00152BDC"/>
    <w:rsid w:val="00154677"/>
    <w:rsid w:val="00155A46"/>
    <w:rsid w:val="00157ECA"/>
    <w:rsid w:val="00161B92"/>
    <w:rsid w:val="00163157"/>
    <w:rsid w:val="00163722"/>
    <w:rsid w:val="0016774B"/>
    <w:rsid w:val="00167916"/>
    <w:rsid w:val="0017133E"/>
    <w:rsid w:val="00171870"/>
    <w:rsid w:val="001757BD"/>
    <w:rsid w:val="001803AA"/>
    <w:rsid w:val="00181168"/>
    <w:rsid w:val="00182F10"/>
    <w:rsid w:val="00194130"/>
    <w:rsid w:val="001A080C"/>
    <w:rsid w:val="001A3606"/>
    <w:rsid w:val="001A3D50"/>
    <w:rsid w:val="001A43BD"/>
    <w:rsid w:val="001A74A5"/>
    <w:rsid w:val="001B20F5"/>
    <w:rsid w:val="001B2CF1"/>
    <w:rsid w:val="001B5DC4"/>
    <w:rsid w:val="001B6567"/>
    <w:rsid w:val="001B6F97"/>
    <w:rsid w:val="001C3763"/>
    <w:rsid w:val="001C3C44"/>
    <w:rsid w:val="001C4A15"/>
    <w:rsid w:val="001C74EF"/>
    <w:rsid w:val="001D3D4B"/>
    <w:rsid w:val="001D3F99"/>
    <w:rsid w:val="001D58F1"/>
    <w:rsid w:val="001D5BDE"/>
    <w:rsid w:val="001D60F7"/>
    <w:rsid w:val="001E17CD"/>
    <w:rsid w:val="001E247E"/>
    <w:rsid w:val="001E4956"/>
    <w:rsid w:val="001E61C9"/>
    <w:rsid w:val="001E73CF"/>
    <w:rsid w:val="001E73F4"/>
    <w:rsid w:val="001F229E"/>
    <w:rsid w:val="001F36E1"/>
    <w:rsid w:val="001F4A7E"/>
    <w:rsid w:val="001F4B8C"/>
    <w:rsid w:val="001F4F9B"/>
    <w:rsid w:val="00202866"/>
    <w:rsid w:val="002030B8"/>
    <w:rsid w:val="00204C84"/>
    <w:rsid w:val="0021015E"/>
    <w:rsid w:val="00212A2E"/>
    <w:rsid w:val="00216AB2"/>
    <w:rsid w:val="00217AA0"/>
    <w:rsid w:val="0022053F"/>
    <w:rsid w:val="00222AA3"/>
    <w:rsid w:val="0022685B"/>
    <w:rsid w:val="00226FA0"/>
    <w:rsid w:val="0023018C"/>
    <w:rsid w:val="00230606"/>
    <w:rsid w:val="0023205B"/>
    <w:rsid w:val="002322AD"/>
    <w:rsid w:val="002369CE"/>
    <w:rsid w:val="002466D7"/>
    <w:rsid w:val="00247905"/>
    <w:rsid w:val="0025644A"/>
    <w:rsid w:val="00261983"/>
    <w:rsid w:val="00267F71"/>
    <w:rsid w:val="00270C95"/>
    <w:rsid w:val="0027246C"/>
    <w:rsid w:val="002726D9"/>
    <w:rsid w:val="00273EBC"/>
    <w:rsid w:val="0027766E"/>
    <w:rsid w:val="002815E0"/>
    <w:rsid w:val="00283995"/>
    <w:rsid w:val="002845D9"/>
    <w:rsid w:val="002860A4"/>
    <w:rsid w:val="00290E37"/>
    <w:rsid w:val="00291BC9"/>
    <w:rsid w:val="00292375"/>
    <w:rsid w:val="002A6277"/>
    <w:rsid w:val="002A6A64"/>
    <w:rsid w:val="002A7055"/>
    <w:rsid w:val="002A7E68"/>
    <w:rsid w:val="002B1F0B"/>
    <w:rsid w:val="002B551B"/>
    <w:rsid w:val="002B6F58"/>
    <w:rsid w:val="002C163B"/>
    <w:rsid w:val="002C3205"/>
    <w:rsid w:val="002C32FB"/>
    <w:rsid w:val="002C3734"/>
    <w:rsid w:val="002C6C56"/>
    <w:rsid w:val="002D272F"/>
    <w:rsid w:val="002D38AE"/>
    <w:rsid w:val="002D709C"/>
    <w:rsid w:val="002E21DD"/>
    <w:rsid w:val="002F06AA"/>
    <w:rsid w:val="002F4FB0"/>
    <w:rsid w:val="002F68A2"/>
    <w:rsid w:val="002F7085"/>
    <w:rsid w:val="002F7C55"/>
    <w:rsid w:val="0030245A"/>
    <w:rsid w:val="00303B73"/>
    <w:rsid w:val="00307A5B"/>
    <w:rsid w:val="00310D99"/>
    <w:rsid w:val="00314C63"/>
    <w:rsid w:val="00315B08"/>
    <w:rsid w:val="00321330"/>
    <w:rsid w:val="0032330D"/>
    <w:rsid w:val="00323E3B"/>
    <w:rsid w:val="003261BD"/>
    <w:rsid w:val="00327558"/>
    <w:rsid w:val="00333A1B"/>
    <w:rsid w:val="00334A50"/>
    <w:rsid w:val="00337D47"/>
    <w:rsid w:val="0034134D"/>
    <w:rsid w:val="0034273D"/>
    <w:rsid w:val="00343A7F"/>
    <w:rsid w:val="00347F53"/>
    <w:rsid w:val="00350A74"/>
    <w:rsid w:val="00350C83"/>
    <w:rsid w:val="003514EE"/>
    <w:rsid w:val="00353E7E"/>
    <w:rsid w:val="00355C57"/>
    <w:rsid w:val="003621B6"/>
    <w:rsid w:val="00363671"/>
    <w:rsid w:val="003647D9"/>
    <w:rsid w:val="00364EE3"/>
    <w:rsid w:val="003653CF"/>
    <w:rsid w:val="0036688D"/>
    <w:rsid w:val="00371E1F"/>
    <w:rsid w:val="0037405C"/>
    <w:rsid w:val="00374A49"/>
    <w:rsid w:val="003757E4"/>
    <w:rsid w:val="00375834"/>
    <w:rsid w:val="003762A0"/>
    <w:rsid w:val="003824CC"/>
    <w:rsid w:val="00382B66"/>
    <w:rsid w:val="003843BA"/>
    <w:rsid w:val="0039124E"/>
    <w:rsid w:val="00391C87"/>
    <w:rsid w:val="00394252"/>
    <w:rsid w:val="00395A1F"/>
    <w:rsid w:val="00396DAD"/>
    <w:rsid w:val="003A0088"/>
    <w:rsid w:val="003A73FF"/>
    <w:rsid w:val="003B2008"/>
    <w:rsid w:val="003B7303"/>
    <w:rsid w:val="003B7896"/>
    <w:rsid w:val="003C3AED"/>
    <w:rsid w:val="003C3D32"/>
    <w:rsid w:val="003C7AA5"/>
    <w:rsid w:val="003D0FAA"/>
    <w:rsid w:val="003D2745"/>
    <w:rsid w:val="003D2F4C"/>
    <w:rsid w:val="003D589D"/>
    <w:rsid w:val="003E0AC2"/>
    <w:rsid w:val="003E1920"/>
    <w:rsid w:val="003E1C93"/>
    <w:rsid w:val="003E5DF3"/>
    <w:rsid w:val="003E7468"/>
    <w:rsid w:val="003F012A"/>
    <w:rsid w:val="003F0599"/>
    <w:rsid w:val="003F1A56"/>
    <w:rsid w:val="00412C86"/>
    <w:rsid w:val="00416AAE"/>
    <w:rsid w:val="0042454D"/>
    <w:rsid w:val="00427C08"/>
    <w:rsid w:val="00440B2D"/>
    <w:rsid w:val="0044332C"/>
    <w:rsid w:val="0044425B"/>
    <w:rsid w:val="00444695"/>
    <w:rsid w:val="00452D49"/>
    <w:rsid w:val="00452FC3"/>
    <w:rsid w:val="0045362B"/>
    <w:rsid w:val="0045680E"/>
    <w:rsid w:val="00457E18"/>
    <w:rsid w:val="00471D34"/>
    <w:rsid w:val="0047286A"/>
    <w:rsid w:val="00476325"/>
    <w:rsid w:val="00476580"/>
    <w:rsid w:val="00480603"/>
    <w:rsid w:val="00484F10"/>
    <w:rsid w:val="00485858"/>
    <w:rsid w:val="00486D13"/>
    <w:rsid w:val="00486DBB"/>
    <w:rsid w:val="00490FC3"/>
    <w:rsid w:val="00494FD7"/>
    <w:rsid w:val="00495F83"/>
    <w:rsid w:val="0049662D"/>
    <w:rsid w:val="004A039B"/>
    <w:rsid w:val="004A06C5"/>
    <w:rsid w:val="004A1BFD"/>
    <w:rsid w:val="004A21D1"/>
    <w:rsid w:val="004A3CB0"/>
    <w:rsid w:val="004A531E"/>
    <w:rsid w:val="004A7400"/>
    <w:rsid w:val="004B0FDB"/>
    <w:rsid w:val="004B3225"/>
    <w:rsid w:val="004B454A"/>
    <w:rsid w:val="004B4FC7"/>
    <w:rsid w:val="004B67F2"/>
    <w:rsid w:val="004B78BB"/>
    <w:rsid w:val="004C1329"/>
    <w:rsid w:val="004C1E00"/>
    <w:rsid w:val="004C2A5B"/>
    <w:rsid w:val="004C3880"/>
    <w:rsid w:val="004C4B0F"/>
    <w:rsid w:val="004C5120"/>
    <w:rsid w:val="004C6038"/>
    <w:rsid w:val="004C6284"/>
    <w:rsid w:val="004C6BC7"/>
    <w:rsid w:val="004D0D0F"/>
    <w:rsid w:val="004D0F2F"/>
    <w:rsid w:val="004D179F"/>
    <w:rsid w:val="004D3323"/>
    <w:rsid w:val="004D411C"/>
    <w:rsid w:val="004D5B31"/>
    <w:rsid w:val="004E0E33"/>
    <w:rsid w:val="004E32B1"/>
    <w:rsid w:val="004F22CB"/>
    <w:rsid w:val="004F3283"/>
    <w:rsid w:val="00500294"/>
    <w:rsid w:val="00501A71"/>
    <w:rsid w:val="00501E3E"/>
    <w:rsid w:val="005078C5"/>
    <w:rsid w:val="0051262C"/>
    <w:rsid w:val="00513877"/>
    <w:rsid w:val="005153BC"/>
    <w:rsid w:val="00525B53"/>
    <w:rsid w:val="00526970"/>
    <w:rsid w:val="00526C93"/>
    <w:rsid w:val="005336B7"/>
    <w:rsid w:val="005339AE"/>
    <w:rsid w:val="00533AC1"/>
    <w:rsid w:val="00535EA2"/>
    <w:rsid w:val="00536027"/>
    <w:rsid w:val="00537410"/>
    <w:rsid w:val="00541F08"/>
    <w:rsid w:val="00543061"/>
    <w:rsid w:val="00543205"/>
    <w:rsid w:val="00543238"/>
    <w:rsid w:val="005463F1"/>
    <w:rsid w:val="00546548"/>
    <w:rsid w:val="00550787"/>
    <w:rsid w:val="005540B8"/>
    <w:rsid w:val="00554BA0"/>
    <w:rsid w:val="00554D4C"/>
    <w:rsid w:val="005568AB"/>
    <w:rsid w:val="00560061"/>
    <w:rsid w:val="00560475"/>
    <w:rsid w:val="00562128"/>
    <w:rsid w:val="005671FC"/>
    <w:rsid w:val="00575C3C"/>
    <w:rsid w:val="00575F8F"/>
    <w:rsid w:val="00576406"/>
    <w:rsid w:val="00576439"/>
    <w:rsid w:val="00576DB0"/>
    <w:rsid w:val="00580133"/>
    <w:rsid w:val="00580DE2"/>
    <w:rsid w:val="00580E92"/>
    <w:rsid w:val="0058244B"/>
    <w:rsid w:val="005843D9"/>
    <w:rsid w:val="00591832"/>
    <w:rsid w:val="00592841"/>
    <w:rsid w:val="00592FBD"/>
    <w:rsid w:val="00597F45"/>
    <w:rsid w:val="005A0B09"/>
    <w:rsid w:val="005A2631"/>
    <w:rsid w:val="005A357F"/>
    <w:rsid w:val="005A7BE5"/>
    <w:rsid w:val="005B4DEC"/>
    <w:rsid w:val="005B6FD0"/>
    <w:rsid w:val="005C0714"/>
    <w:rsid w:val="005C2563"/>
    <w:rsid w:val="005C2DC8"/>
    <w:rsid w:val="005C35F5"/>
    <w:rsid w:val="005C6148"/>
    <w:rsid w:val="005C61A5"/>
    <w:rsid w:val="005C7189"/>
    <w:rsid w:val="005D0159"/>
    <w:rsid w:val="005D294A"/>
    <w:rsid w:val="005D5D19"/>
    <w:rsid w:val="005E2C05"/>
    <w:rsid w:val="005E354E"/>
    <w:rsid w:val="005E4ACB"/>
    <w:rsid w:val="005E6805"/>
    <w:rsid w:val="005E75BF"/>
    <w:rsid w:val="005F06D4"/>
    <w:rsid w:val="005F2B49"/>
    <w:rsid w:val="005F6B47"/>
    <w:rsid w:val="006023ED"/>
    <w:rsid w:val="00603BE6"/>
    <w:rsid w:val="006044D5"/>
    <w:rsid w:val="0061009F"/>
    <w:rsid w:val="00612079"/>
    <w:rsid w:val="00614927"/>
    <w:rsid w:val="00622481"/>
    <w:rsid w:val="006225E8"/>
    <w:rsid w:val="00622FDC"/>
    <w:rsid w:val="00624E1F"/>
    <w:rsid w:val="00625020"/>
    <w:rsid w:val="006265B6"/>
    <w:rsid w:val="00627756"/>
    <w:rsid w:val="00642F26"/>
    <w:rsid w:val="00647B77"/>
    <w:rsid w:val="00650B3D"/>
    <w:rsid w:val="00650E5F"/>
    <w:rsid w:val="006514E3"/>
    <w:rsid w:val="0065274C"/>
    <w:rsid w:val="00653A12"/>
    <w:rsid w:val="00655563"/>
    <w:rsid w:val="00661A36"/>
    <w:rsid w:val="00661A71"/>
    <w:rsid w:val="00672E90"/>
    <w:rsid w:val="00674638"/>
    <w:rsid w:val="00676AC5"/>
    <w:rsid w:val="00686900"/>
    <w:rsid w:val="00686D14"/>
    <w:rsid w:val="00687ED7"/>
    <w:rsid w:val="006902BD"/>
    <w:rsid w:val="00691C4C"/>
    <w:rsid w:val="00696CE6"/>
    <w:rsid w:val="006A157B"/>
    <w:rsid w:val="006A2E1F"/>
    <w:rsid w:val="006A3921"/>
    <w:rsid w:val="006B3083"/>
    <w:rsid w:val="006B5345"/>
    <w:rsid w:val="006C0422"/>
    <w:rsid w:val="006C052B"/>
    <w:rsid w:val="006C144C"/>
    <w:rsid w:val="006C62E1"/>
    <w:rsid w:val="006D130C"/>
    <w:rsid w:val="006D166F"/>
    <w:rsid w:val="006D315E"/>
    <w:rsid w:val="006D48A4"/>
    <w:rsid w:val="006D4DFB"/>
    <w:rsid w:val="006D6A67"/>
    <w:rsid w:val="006D7E7B"/>
    <w:rsid w:val="006E0F4E"/>
    <w:rsid w:val="006E481D"/>
    <w:rsid w:val="006E4AF1"/>
    <w:rsid w:val="006E6EAB"/>
    <w:rsid w:val="006F0345"/>
    <w:rsid w:val="006F0469"/>
    <w:rsid w:val="006F5C45"/>
    <w:rsid w:val="006F6067"/>
    <w:rsid w:val="006F65B3"/>
    <w:rsid w:val="00700979"/>
    <w:rsid w:val="0070299A"/>
    <w:rsid w:val="007040B6"/>
    <w:rsid w:val="00705076"/>
    <w:rsid w:val="00705597"/>
    <w:rsid w:val="00706E09"/>
    <w:rsid w:val="00710FD7"/>
    <w:rsid w:val="00711147"/>
    <w:rsid w:val="0071200C"/>
    <w:rsid w:val="0071222D"/>
    <w:rsid w:val="00712791"/>
    <w:rsid w:val="00714162"/>
    <w:rsid w:val="00714414"/>
    <w:rsid w:val="0071778D"/>
    <w:rsid w:val="0072095D"/>
    <w:rsid w:val="00720A0B"/>
    <w:rsid w:val="00720D5D"/>
    <w:rsid w:val="00724891"/>
    <w:rsid w:val="007248EF"/>
    <w:rsid w:val="007277E3"/>
    <w:rsid w:val="00731A17"/>
    <w:rsid w:val="00734458"/>
    <w:rsid w:val="00735588"/>
    <w:rsid w:val="00737907"/>
    <w:rsid w:val="00740690"/>
    <w:rsid w:val="007419CF"/>
    <w:rsid w:val="0074241C"/>
    <w:rsid w:val="00742E9E"/>
    <w:rsid w:val="00743B01"/>
    <w:rsid w:val="0074487E"/>
    <w:rsid w:val="00746273"/>
    <w:rsid w:val="0075366F"/>
    <w:rsid w:val="00755084"/>
    <w:rsid w:val="00757E56"/>
    <w:rsid w:val="0076599E"/>
    <w:rsid w:val="00766CA9"/>
    <w:rsid w:val="00767D3B"/>
    <w:rsid w:val="007721BF"/>
    <w:rsid w:val="00774466"/>
    <w:rsid w:val="00774E70"/>
    <w:rsid w:val="0078181E"/>
    <w:rsid w:val="00783E8E"/>
    <w:rsid w:val="00784E12"/>
    <w:rsid w:val="00784E2E"/>
    <w:rsid w:val="007913E4"/>
    <w:rsid w:val="00793351"/>
    <w:rsid w:val="00796CEE"/>
    <w:rsid w:val="00796F70"/>
    <w:rsid w:val="007A1F02"/>
    <w:rsid w:val="007A209A"/>
    <w:rsid w:val="007A34FD"/>
    <w:rsid w:val="007A4664"/>
    <w:rsid w:val="007A5B91"/>
    <w:rsid w:val="007B042E"/>
    <w:rsid w:val="007B514D"/>
    <w:rsid w:val="007B5396"/>
    <w:rsid w:val="007C0B2A"/>
    <w:rsid w:val="007C32B9"/>
    <w:rsid w:val="007C5177"/>
    <w:rsid w:val="007D4195"/>
    <w:rsid w:val="007D7866"/>
    <w:rsid w:val="007E0460"/>
    <w:rsid w:val="007E1144"/>
    <w:rsid w:val="007E74E0"/>
    <w:rsid w:val="007F0BA1"/>
    <w:rsid w:val="007F2D42"/>
    <w:rsid w:val="007F36E0"/>
    <w:rsid w:val="007F52CB"/>
    <w:rsid w:val="007F65AC"/>
    <w:rsid w:val="00801498"/>
    <w:rsid w:val="008026CE"/>
    <w:rsid w:val="00814730"/>
    <w:rsid w:val="008203AA"/>
    <w:rsid w:val="00833960"/>
    <w:rsid w:val="00834C83"/>
    <w:rsid w:val="00834F22"/>
    <w:rsid w:val="00837732"/>
    <w:rsid w:val="0083791E"/>
    <w:rsid w:val="00841741"/>
    <w:rsid w:val="00841B44"/>
    <w:rsid w:val="008432A8"/>
    <w:rsid w:val="00844759"/>
    <w:rsid w:val="00844B72"/>
    <w:rsid w:val="0084715E"/>
    <w:rsid w:val="00847780"/>
    <w:rsid w:val="00850E31"/>
    <w:rsid w:val="00853121"/>
    <w:rsid w:val="0085454F"/>
    <w:rsid w:val="00854E67"/>
    <w:rsid w:val="00857D8A"/>
    <w:rsid w:val="008602F9"/>
    <w:rsid w:val="00861230"/>
    <w:rsid w:val="00861F46"/>
    <w:rsid w:val="00864855"/>
    <w:rsid w:val="00865D96"/>
    <w:rsid w:val="00866EBF"/>
    <w:rsid w:val="00866FE4"/>
    <w:rsid w:val="00870017"/>
    <w:rsid w:val="008708C1"/>
    <w:rsid w:val="00871687"/>
    <w:rsid w:val="0087200B"/>
    <w:rsid w:val="00874D77"/>
    <w:rsid w:val="00874E49"/>
    <w:rsid w:val="00875A82"/>
    <w:rsid w:val="00876898"/>
    <w:rsid w:val="00880514"/>
    <w:rsid w:val="00882D7E"/>
    <w:rsid w:val="0088324E"/>
    <w:rsid w:val="00883CC4"/>
    <w:rsid w:val="00887318"/>
    <w:rsid w:val="00887DA4"/>
    <w:rsid w:val="0089272D"/>
    <w:rsid w:val="00892A80"/>
    <w:rsid w:val="00893A2F"/>
    <w:rsid w:val="00895840"/>
    <w:rsid w:val="00896503"/>
    <w:rsid w:val="008A0276"/>
    <w:rsid w:val="008A4BB7"/>
    <w:rsid w:val="008A4E13"/>
    <w:rsid w:val="008A4FC4"/>
    <w:rsid w:val="008A72CC"/>
    <w:rsid w:val="008B0D72"/>
    <w:rsid w:val="008B182B"/>
    <w:rsid w:val="008B7BBA"/>
    <w:rsid w:val="008C3E25"/>
    <w:rsid w:val="008D4DCA"/>
    <w:rsid w:val="008E1218"/>
    <w:rsid w:val="008E53E8"/>
    <w:rsid w:val="008F32C3"/>
    <w:rsid w:val="008F4781"/>
    <w:rsid w:val="008F5E45"/>
    <w:rsid w:val="009033FD"/>
    <w:rsid w:val="00903C52"/>
    <w:rsid w:val="009130D8"/>
    <w:rsid w:val="009142E3"/>
    <w:rsid w:val="009207F1"/>
    <w:rsid w:val="00921174"/>
    <w:rsid w:val="009235A2"/>
    <w:rsid w:val="00924573"/>
    <w:rsid w:val="0093619F"/>
    <w:rsid w:val="00936978"/>
    <w:rsid w:val="009427E5"/>
    <w:rsid w:val="00944BA9"/>
    <w:rsid w:val="009454B7"/>
    <w:rsid w:val="009560CF"/>
    <w:rsid w:val="00957FD5"/>
    <w:rsid w:val="009613D8"/>
    <w:rsid w:val="00961E8E"/>
    <w:rsid w:val="00963663"/>
    <w:rsid w:val="0096603D"/>
    <w:rsid w:val="00967294"/>
    <w:rsid w:val="00971C80"/>
    <w:rsid w:val="009735A1"/>
    <w:rsid w:val="00974275"/>
    <w:rsid w:val="009804FC"/>
    <w:rsid w:val="00982969"/>
    <w:rsid w:val="0098474B"/>
    <w:rsid w:val="00986EC5"/>
    <w:rsid w:val="00987B9C"/>
    <w:rsid w:val="0099202F"/>
    <w:rsid w:val="009920A8"/>
    <w:rsid w:val="00992DCC"/>
    <w:rsid w:val="00994BD1"/>
    <w:rsid w:val="00995CBA"/>
    <w:rsid w:val="0099678C"/>
    <w:rsid w:val="009969ED"/>
    <w:rsid w:val="009979D1"/>
    <w:rsid w:val="009A121D"/>
    <w:rsid w:val="009A1DB4"/>
    <w:rsid w:val="009A27FF"/>
    <w:rsid w:val="009B030C"/>
    <w:rsid w:val="009B0C96"/>
    <w:rsid w:val="009B100D"/>
    <w:rsid w:val="009C04D7"/>
    <w:rsid w:val="009C06B3"/>
    <w:rsid w:val="009C222B"/>
    <w:rsid w:val="009C5E0F"/>
    <w:rsid w:val="009C64D7"/>
    <w:rsid w:val="009C66DB"/>
    <w:rsid w:val="009C67A8"/>
    <w:rsid w:val="009C7795"/>
    <w:rsid w:val="009D1BAD"/>
    <w:rsid w:val="009D1D6A"/>
    <w:rsid w:val="009D201B"/>
    <w:rsid w:val="009D210E"/>
    <w:rsid w:val="009D5D9C"/>
    <w:rsid w:val="009E2171"/>
    <w:rsid w:val="009E46B8"/>
    <w:rsid w:val="009E5F0F"/>
    <w:rsid w:val="009F3314"/>
    <w:rsid w:val="009F3E6A"/>
    <w:rsid w:val="00A02378"/>
    <w:rsid w:val="00A03638"/>
    <w:rsid w:val="00A057A5"/>
    <w:rsid w:val="00A06F53"/>
    <w:rsid w:val="00A14C78"/>
    <w:rsid w:val="00A211F7"/>
    <w:rsid w:val="00A24FE6"/>
    <w:rsid w:val="00A25F7E"/>
    <w:rsid w:val="00A275C7"/>
    <w:rsid w:val="00A322F6"/>
    <w:rsid w:val="00A34DA7"/>
    <w:rsid w:val="00A37755"/>
    <w:rsid w:val="00A43EDD"/>
    <w:rsid w:val="00A46444"/>
    <w:rsid w:val="00A50948"/>
    <w:rsid w:val="00A5451D"/>
    <w:rsid w:val="00A5539F"/>
    <w:rsid w:val="00A55C83"/>
    <w:rsid w:val="00A57815"/>
    <w:rsid w:val="00A62266"/>
    <w:rsid w:val="00A62F82"/>
    <w:rsid w:val="00A62FAD"/>
    <w:rsid w:val="00A70CDC"/>
    <w:rsid w:val="00A7133D"/>
    <w:rsid w:val="00A71D76"/>
    <w:rsid w:val="00A71E43"/>
    <w:rsid w:val="00A722EF"/>
    <w:rsid w:val="00A7536A"/>
    <w:rsid w:val="00A7788C"/>
    <w:rsid w:val="00A77AF5"/>
    <w:rsid w:val="00A82B37"/>
    <w:rsid w:val="00A95802"/>
    <w:rsid w:val="00A960B8"/>
    <w:rsid w:val="00AA5600"/>
    <w:rsid w:val="00AA5DDC"/>
    <w:rsid w:val="00AA7009"/>
    <w:rsid w:val="00AA782D"/>
    <w:rsid w:val="00AB605E"/>
    <w:rsid w:val="00AC00E9"/>
    <w:rsid w:val="00AC0DF9"/>
    <w:rsid w:val="00AC2595"/>
    <w:rsid w:val="00AC2D5B"/>
    <w:rsid w:val="00AC3C0A"/>
    <w:rsid w:val="00AC4557"/>
    <w:rsid w:val="00AC6321"/>
    <w:rsid w:val="00AC76C1"/>
    <w:rsid w:val="00AD36B2"/>
    <w:rsid w:val="00AD4D36"/>
    <w:rsid w:val="00AD5C8F"/>
    <w:rsid w:val="00AE2A17"/>
    <w:rsid w:val="00AE37A6"/>
    <w:rsid w:val="00AE6EB7"/>
    <w:rsid w:val="00AE7A27"/>
    <w:rsid w:val="00AF00E5"/>
    <w:rsid w:val="00AF236E"/>
    <w:rsid w:val="00AF428D"/>
    <w:rsid w:val="00AF47AE"/>
    <w:rsid w:val="00AF4E5F"/>
    <w:rsid w:val="00AF5186"/>
    <w:rsid w:val="00AF7CA8"/>
    <w:rsid w:val="00B01588"/>
    <w:rsid w:val="00B01936"/>
    <w:rsid w:val="00B048CC"/>
    <w:rsid w:val="00B05554"/>
    <w:rsid w:val="00B11A9B"/>
    <w:rsid w:val="00B24B2A"/>
    <w:rsid w:val="00B2511F"/>
    <w:rsid w:val="00B30AF4"/>
    <w:rsid w:val="00B324C1"/>
    <w:rsid w:val="00B32881"/>
    <w:rsid w:val="00B32ABB"/>
    <w:rsid w:val="00B40109"/>
    <w:rsid w:val="00B40BD2"/>
    <w:rsid w:val="00B41FD3"/>
    <w:rsid w:val="00B426D3"/>
    <w:rsid w:val="00B431DE"/>
    <w:rsid w:val="00B438C2"/>
    <w:rsid w:val="00B452C0"/>
    <w:rsid w:val="00B453FD"/>
    <w:rsid w:val="00B5176B"/>
    <w:rsid w:val="00B52999"/>
    <w:rsid w:val="00B57230"/>
    <w:rsid w:val="00B622CF"/>
    <w:rsid w:val="00B632F8"/>
    <w:rsid w:val="00B64B6C"/>
    <w:rsid w:val="00B65552"/>
    <w:rsid w:val="00B67D13"/>
    <w:rsid w:val="00B70D03"/>
    <w:rsid w:val="00B70E0C"/>
    <w:rsid w:val="00B71150"/>
    <w:rsid w:val="00B74AAD"/>
    <w:rsid w:val="00B803E7"/>
    <w:rsid w:val="00B80CB1"/>
    <w:rsid w:val="00B82E14"/>
    <w:rsid w:val="00B86D6B"/>
    <w:rsid w:val="00B9545F"/>
    <w:rsid w:val="00B97484"/>
    <w:rsid w:val="00BA2B5A"/>
    <w:rsid w:val="00BA4AF9"/>
    <w:rsid w:val="00BA4DDE"/>
    <w:rsid w:val="00BB0EB7"/>
    <w:rsid w:val="00BB13A0"/>
    <w:rsid w:val="00BB1DA6"/>
    <w:rsid w:val="00BB206A"/>
    <w:rsid w:val="00BB2323"/>
    <w:rsid w:val="00BB47D3"/>
    <w:rsid w:val="00BB4CF6"/>
    <w:rsid w:val="00BC5E1D"/>
    <w:rsid w:val="00BC655F"/>
    <w:rsid w:val="00BC6819"/>
    <w:rsid w:val="00BD09F9"/>
    <w:rsid w:val="00BD1772"/>
    <w:rsid w:val="00BD25AB"/>
    <w:rsid w:val="00BD6C11"/>
    <w:rsid w:val="00BE1685"/>
    <w:rsid w:val="00BE1953"/>
    <w:rsid w:val="00BE1E62"/>
    <w:rsid w:val="00BE4529"/>
    <w:rsid w:val="00BE5D92"/>
    <w:rsid w:val="00BE75B2"/>
    <w:rsid w:val="00BE7FDE"/>
    <w:rsid w:val="00BF0B6D"/>
    <w:rsid w:val="00BF52B2"/>
    <w:rsid w:val="00BF7052"/>
    <w:rsid w:val="00C025E9"/>
    <w:rsid w:val="00C05139"/>
    <w:rsid w:val="00C056BB"/>
    <w:rsid w:val="00C05FAB"/>
    <w:rsid w:val="00C07A10"/>
    <w:rsid w:val="00C11B38"/>
    <w:rsid w:val="00C12002"/>
    <w:rsid w:val="00C12376"/>
    <w:rsid w:val="00C12431"/>
    <w:rsid w:val="00C138F0"/>
    <w:rsid w:val="00C2008E"/>
    <w:rsid w:val="00C20DEA"/>
    <w:rsid w:val="00C21138"/>
    <w:rsid w:val="00C25656"/>
    <w:rsid w:val="00C30C28"/>
    <w:rsid w:val="00C344C1"/>
    <w:rsid w:val="00C3674D"/>
    <w:rsid w:val="00C43EDE"/>
    <w:rsid w:val="00C445A5"/>
    <w:rsid w:val="00C471D9"/>
    <w:rsid w:val="00C4785B"/>
    <w:rsid w:val="00C51D2F"/>
    <w:rsid w:val="00C52FA0"/>
    <w:rsid w:val="00C5377E"/>
    <w:rsid w:val="00C60AC3"/>
    <w:rsid w:val="00C6509F"/>
    <w:rsid w:val="00C656F3"/>
    <w:rsid w:val="00C67891"/>
    <w:rsid w:val="00C7016E"/>
    <w:rsid w:val="00C715B4"/>
    <w:rsid w:val="00C73727"/>
    <w:rsid w:val="00C83BBC"/>
    <w:rsid w:val="00C87285"/>
    <w:rsid w:val="00C938C7"/>
    <w:rsid w:val="00C93FC7"/>
    <w:rsid w:val="00C9736C"/>
    <w:rsid w:val="00C97383"/>
    <w:rsid w:val="00CA1712"/>
    <w:rsid w:val="00CA1AA0"/>
    <w:rsid w:val="00CA348A"/>
    <w:rsid w:val="00CA3EEB"/>
    <w:rsid w:val="00CA4B7F"/>
    <w:rsid w:val="00CA5EF8"/>
    <w:rsid w:val="00CB003A"/>
    <w:rsid w:val="00CB1706"/>
    <w:rsid w:val="00CB2CE6"/>
    <w:rsid w:val="00CC06EF"/>
    <w:rsid w:val="00CC0804"/>
    <w:rsid w:val="00CC3058"/>
    <w:rsid w:val="00CC5917"/>
    <w:rsid w:val="00CC61B2"/>
    <w:rsid w:val="00CD0374"/>
    <w:rsid w:val="00CD19DE"/>
    <w:rsid w:val="00CD4B83"/>
    <w:rsid w:val="00CD7295"/>
    <w:rsid w:val="00CD775B"/>
    <w:rsid w:val="00CE0851"/>
    <w:rsid w:val="00CE19CF"/>
    <w:rsid w:val="00CE2A0C"/>
    <w:rsid w:val="00CE2C97"/>
    <w:rsid w:val="00CE5152"/>
    <w:rsid w:val="00CE52F0"/>
    <w:rsid w:val="00CE757E"/>
    <w:rsid w:val="00CF08BB"/>
    <w:rsid w:val="00CF177C"/>
    <w:rsid w:val="00CF1E53"/>
    <w:rsid w:val="00CF2ABD"/>
    <w:rsid w:val="00CF4930"/>
    <w:rsid w:val="00D00E26"/>
    <w:rsid w:val="00D015B0"/>
    <w:rsid w:val="00D07B9E"/>
    <w:rsid w:val="00D1389A"/>
    <w:rsid w:val="00D13DAC"/>
    <w:rsid w:val="00D15DFB"/>
    <w:rsid w:val="00D16A3D"/>
    <w:rsid w:val="00D25B87"/>
    <w:rsid w:val="00D30E68"/>
    <w:rsid w:val="00D31037"/>
    <w:rsid w:val="00D32AB5"/>
    <w:rsid w:val="00D36D26"/>
    <w:rsid w:val="00D468E7"/>
    <w:rsid w:val="00D54A24"/>
    <w:rsid w:val="00D57397"/>
    <w:rsid w:val="00D61996"/>
    <w:rsid w:val="00D622EB"/>
    <w:rsid w:val="00D62C10"/>
    <w:rsid w:val="00D631DE"/>
    <w:rsid w:val="00D654CD"/>
    <w:rsid w:val="00D65F47"/>
    <w:rsid w:val="00D6722C"/>
    <w:rsid w:val="00D678C7"/>
    <w:rsid w:val="00D70ACB"/>
    <w:rsid w:val="00D74405"/>
    <w:rsid w:val="00D74C59"/>
    <w:rsid w:val="00D77AD9"/>
    <w:rsid w:val="00D8261A"/>
    <w:rsid w:val="00D86918"/>
    <w:rsid w:val="00D9415C"/>
    <w:rsid w:val="00D9553C"/>
    <w:rsid w:val="00D95F06"/>
    <w:rsid w:val="00D97669"/>
    <w:rsid w:val="00DA2CC3"/>
    <w:rsid w:val="00DA469E"/>
    <w:rsid w:val="00DA716B"/>
    <w:rsid w:val="00DA741D"/>
    <w:rsid w:val="00DB1970"/>
    <w:rsid w:val="00DB2E63"/>
    <w:rsid w:val="00DB3618"/>
    <w:rsid w:val="00DB394C"/>
    <w:rsid w:val="00DB45F8"/>
    <w:rsid w:val="00DB4A20"/>
    <w:rsid w:val="00DB54C4"/>
    <w:rsid w:val="00DB7675"/>
    <w:rsid w:val="00DC3565"/>
    <w:rsid w:val="00DD03E4"/>
    <w:rsid w:val="00DD0414"/>
    <w:rsid w:val="00DD0AEC"/>
    <w:rsid w:val="00DD0C8A"/>
    <w:rsid w:val="00DD108E"/>
    <w:rsid w:val="00DD2377"/>
    <w:rsid w:val="00DD3A15"/>
    <w:rsid w:val="00DE29B0"/>
    <w:rsid w:val="00DE49EC"/>
    <w:rsid w:val="00DE5AC1"/>
    <w:rsid w:val="00DE6D57"/>
    <w:rsid w:val="00DE6D83"/>
    <w:rsid w:val="00DE78BF"/>
    <w:rsid w:val="00DF11AD"/>
    <w:rsid w:val="00DF516A"/>
    <w:rsid w:val="00DF5A4D"/>
    <w:rsid w:val="00E00AA5"/>
    <w:rsid w:val="00E02496"/>
    <w:rsid w:val="00E02AFC"/>
    <w:rsid w:val="00E05958"/>
    <w:rsid w:val="00E06041"/>
    <w:rsid w:val="00E0664B"/>
    <w:rsid w:val="00E12CF1"/>
    <w:rsid w:val="00E12F6C"/>
    <w:rsid w:val="00E25DCD"/>
    <w:rsid w:val="00E25EED"/>
    <w:rsid w:val="00E269E1"/>
    <w:rsid w:val="00E30D41"/>
    <w:rsid w:val="00E326FF"/>
    <w:rsid w:val="00E35156"/>
    <w:rsid w:val="00E351DC"/>
    <w:rsid w:val="00E414A0"/>
    <w:rsid w:val="00E425AA"/>
    <w:rsid w:val="00E42802"/>
    <w:rsid w:val="00E42F4F"/>
    <w:rsid w:val="00E43EA9"/>
    <w:rsid w:val="00E4543F"/>
    <w:rsid w:val="00E45F13"/>
    <w:rsid w:val="00E469CB"/>
    <w:rsid w:val="00E472E2"/>
    <w:rsid w:val="00E50336"/>
    <w:rsid w:val="00E510BC"/>
    <w:rsid w:val="00E51A6A"/>
    <w:rsid w:val="00E52BA4"/>
    <w:rsid w:val="00E61256"/>
    <w:rsid w:val="00E61EB6"/>
    <w:rsid w:val="00E62C01"/>
    <w:rsid w:val="00E62EFE"/>
    <w:rsid w:val="00E67289"/>
    <w:rsid w:val="00E73CB2"/>
    <w:rsid w:val="00E75F3D"/>
    <w:rsid w:val="00E77672"/>
    <w:rsid w:val="00E8145E"/>
    <w:rsid w:val="00E81A79"/>
    <w:rsid w:val="00E839BA"/>
    <w:rsid w:val="00E8428A"/>
    <w:rsid w:val="00E860F7"/>
    <w:rsid w:val="00E92C8B"/>
    <w:rsid w:val="00E9379A"/>
    <w:rsid w:val="00E94267"/>
    <w:rsid w:val="00E97F7D"/>
    <w:rsid w:val="00EA20C3"/>
    <w:rsid w:val="00EA2469"/>
    <w:rsid w:val="00EA59B8"/>
    <w:rsid w:val="00EA5A01"/>
    <w:rsid w:val="00EA6A58"/>
    <w:rsid w:val="00EB38D6"/>
    <w:rsid w:val="00EB5531"/>
    <w:rsid w:val="00EB6420"/>
    <w:rsid w:val="00EB723F"/>
    <w:rsid w:val="00EC0F54"/>
    <w:rsid w:val="00EC2890"/>
    <w:rsid w:val="00EC2DF9"/>
    <w:rsid w:val="00EC6B44"/>
    <w:rsid w:val="00EC6CDF"/>
    <w:rsid w:val="00EC7820"/>
    <w:rsid w:val="00EC7C85"/>
    <w:rsid w:val="00EC7E47"/>
    <w:rsid w:val="00ED5356"/>
    <w:rsid w:val="00ED7D8F"/>
    <w:rsid w:val="00EE6E36"/>
    <w:rsid w:val="00EF0686"/>
    <w:rsid w:val="00EF5815"/>
    <w:rsid w:val="00F00F8A"/>
    <w:rsid w:val="00F016BC"/>
    <w:rsid w:val="00F03D69"/>
    <w:rsid w:val="00F0660B"/>
    <w:rsid w:val="00F10070"/>
    <w:rsid w:val="00F10129"/>
    <w:rsid w:val="00F10728"/>
    <w:rsid w:val="00F11064"/>
    <w:rsid w:val="00F123AE"/>
    <w:rsid w:val="00F13EB2"/>
    <w:rsid w:val="00F16C91"/>
    <w:rsid w:val="00F16DD9"/>
    <w:rsid w:val="00F23862"/>
    <w:rsid w:val="00F25127"/>
    <w:rsid w:val="00F257D6"/>
    <w:rsid w:val="00F25C4D"/>
    <w:rsid w:val="00F26721"/>
    <w:rsid w:val="00F26DCD"/>
    <w:rsid w:val="00F30490"/>
    <w:rsid w:val="00F32B93"/>
    <w:rsid w:val="00F3621C"/>
    <w:rsid w:val="00F369ED"/>
    <w:rsid w:val="00F376C7"/>
    <w:rsid w:val="00F40764"/>
    <w:rsid w:val="00F40E4F"/>
    <w:rsid w:val="00F42EAE"/>
    <w:rsid w:val="00F435CA"/>
    <w:rsid w:val="00F45CDD"/>
    <w:rsid w:val="00F475DC"/>
    <w:rsid w:val="00F50B23"/>
    <w:rsid w:val="00F51EED"/>
    <w:rsid w:val="00F53901"/>
    <w:rsid w:val="00F53D6D"/>
    <w:rsid w:val="00F5551A"/>
    <w:rsid w:val="00F56AAB"/>
    <w:rsid w:val="00F600C7"/>
    <w:rsid w:val="00F64F61"/>
    <w:rsid w:val="00F71193"/>
    <w:rsid w:val="00F73331"/>
    <w:rsid w:val="00F74C65"/>
    <w:rsid w:val="00F77E5A"/>
    <w:rsid w:val="00F87174"/>
    <w:rsid w:val="00F90AD2"/>
    <w:rsid w:val="00F90BF8"/>
    <w:rsid w:val="00F90EAD"/>
    <w:rsid w:val="00F91D37"/>
    <w:rsid w:val="00F91DEC"/>
    <w:rsid w:val="00F93538"/>
    <w:rsid w:val="00F9610D"/>
    <w:rsid w:val="00FB2F82"/>
    <w:rsid w:val="00FB4704"/>
    <w:rsid w:val="00FB5D26"/>
    <w:rsid w:val="00FB657F"/>
    <w:rsid w:val="00FB7433"/>
    <w:rsid w:val="00FC2D3D"/>
    <w:rsid w:val="00FC3FE8"/>
    <w:rsid w:val="00FC44A1"/>
    <w:rsid w:val="00FC5263"/>
    <w:rsid w:val="00FC5838"/>
    <w:rsid w:val="00FD4962"/>
    <w:rsid w:val="00FD4BB0"/>
    <w:rsid w:val="00FE3684"/>
    <w:rsid w:val="00FE3C9F"/>
    <w:rsid w:val="00FE5373"/>
    <w:rsid w:val="00FE6DBE"/>
    <w:rsid w:val="00FE7D09"/>
    <w:rsid w:val="00FF2ED7"/>
    <w:rsid w:val="00F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F64F2A"/>
  <w15:docId w15:val="{4F5821DC-1B16-8045-987D-9390DA4B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2B40"/>
  </w:style>
  <w:style w:type="paragraph" w:styleId="berschrift1">
    <w:name w:val="heading 1"/>
    <w:basedOn w:val="Standard"/>
    <w:next w:val="Standard"/>
    <w:link w:val="berschrift1Zchn"/>
    <w:uiPriority w:val="9"/>
    <w:qFormat/>
    <w:rsid w:val="00FE6DBE"/>
    <w:pPr>
      <w:keepNext/>
      <w:keepLines/>
      <w:spacing w:before="380" w:after="140" w:line="228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FE6DBE"/>
    <w:pPr>
      <w:keepNext/>
      <w:keepLines/>
      <w:spacing w:before="240"/>
      <w:contextualSpacing/>
      <w:outlineLvl w:val="1"/>
    </w:pPr>
    <w:rPr>
      <w:rFonts w:asciiTheme="majorHAnsi" w:eastAsiaTheme="majorEastAsia" w:hAnsiTheme="majorHAnsi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BD09F9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DF516A"/>
    <w:rPr>
      <w:color w:val="0028A5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F91D3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546548"/>
  </w:style>
  <w:style w:type="paragraph" w:styleId="Fuzeile">
    <w:name w:val="footer"/>
    <w:basedOn w:val="Standard"/>
    <w:link w:val="FuzeileZchn"/>
    <w:uiPriority w:val="86"/>
    <w:semiHidden/>
    <w:rsid w:val="009A121D"/>
    <w:pPr>
      <w:spacing w:line="240" w:lineRule="auto"/>
    </w:pPr>
    <w:rPr>
      <w:spacing w:val="-2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546548"/>
    <w:rPr>
      <w:spacing w:val="-2"/>
      <w:sz w:val="16"/>
      <w:szCs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  <w:tabs>
        <w:tab w:val="num" w:pos="360"/>
      </w:tabs>
      <w:ind w:left="720" w:firstLine="0"/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56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E6DB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E6DBE"/>
    <w:rPr>
      <w:rFonts w:asciiTheme="majorHAnsi" w:eastAsiaTheme="majorEastAsia" w:hAnsiTheme="majorHAnsi" w:cstheme="majorBidi"/>
      <w:b/>
      <w:bCs/>
    </w:rPr>
  </w:style>
  <w:style w:type="paragraph" w:styleId="Titel">
    <w:name w:val="Title"/>
    <w:basedOn w:val="Standard"/>
    <w:next w:val="Standard"/>
    <w:link w:val="TitelZchn"/>
    <w:uiPriority w:val="11"/>
    <w:qFormat/>
    <w:rsid w:val="00614927"/>
    <w:pPr>
      <w:spacing w:before="1130" w:line="218" w:lineRule="auto"/>
    </w:pPr>
    <w:rPr>
      <w:b/>
      <w:bCs/>
      <w:spacing w:val="-2"/>
      <w:sz w:val="40"/>
      <w:szCs w:val="60"/>
    </w:rPr>
  </w:style>
  <w:style w:type="character" w:customStyle="1" w:styleId="TitelZchn">
    <w:name w:val="Titel Zchn"/>
    <w:basedOn w:val="Absatz-Standardschriftart"/>
    <w:link w:val="Titel"/>
    <w:uiPriority w:val="11"/>
    <w:rsid w:val="00614927"/>
    <w:rPr>
      <w:b/>
      <w:bCs/>
      <w:spacing w:val="-2"/>
      <w:sz w:val="40"/>
      <w:szCs w:val="60"/>
    </w:rPr>
  </w:style>
  <w:style w:type="paragraph" w:customStyle="1" w:styleId="Brieftitel">
    <w:name w:val="Brieftitel"/>
    <w:basedOn w:val="Standard"/>
    <w:link w:val="BrieftitelZchn"/>
    <w:uiPriority w:val="14"/>
    <w:semiHidden/>
    <w:rsid w:val="00850E31"/>
    <w:pPr>
      <w:spacing w:after="28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DA2CC3"/>
    <w:rPr>
      <w:rFonts w:asciiTheme="majorHAnsi" w:hAnsiTheme="majorHAnsi"/>
      <w:b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560475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0BA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294A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294A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9E5F0F"/>
    <w:pPr>
      <w:numPr>
        <w:numId w:val="7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1">
    <w:name w:val="Traktandum-Titel 1"/>
    <w:basedOn w:val="Standard"/>
    <w:next w:val="Standard"/>
    <w:uiPriority w:val="18"/>
    <w:rsid w:val="004A7400"/>
    <w:pPr>
      <w:keepNext/>
      <w:numPr>
        <w:numId w:val="8"/>
      </w:numPr>
      <w:spacing w:before="280"/>
    </w:pPr>
    <w:rPr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614927"/>
    <w:pPr>
      <w:numPr>
        <w:ilvl w:val="1"/>
      </w:numPr>
      <w:spacing w:before="40" w:line="259" w:lineRule="auto"/>
    </w:pPr>
    <w:rPr>
      <w:rFonts w:eastAsiaTheme="minorEastAsia"/>
      <w:sz w:val="28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614927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15"/>
    <w:rsid w:val="00850E31"/>
    <w:pPr>
      <w:spacing w:before="760" w:after="280"/>
    </w:pPr>
    <w:rPr>
      <w:noProof/>
    </w:rPr>
  </w:style>
  <w:style w:type="character" w:customStyle="1" w:styleId="DatumZchn">
    <w:name w:val="Datum Zchn"/>
    <w:basedOn w:val="Absatz-Standardschriftart"/>
    <w:link w:val="Datum"/>
    <w:uiPriority w:val="15"/>
    <w:rsid w:val="00440B2D"/>
    <w:rPr>
      <w:noProof/>
    </w:rPr>
  </w:style>
  <w:style w:type="paragraph" w:styleId="Funotentext">
    <w:name w:val="footnote text"/>
    <w:aliases w:val="Fussnotentext"/>
    <w:basedOn w:val="Standard"/>
    <w:link w:val="FunotentextZchn"/>
    <w:uiPriority w:val="79"/>
    <w:semiHidden/>
    <w:rsid w:val="008708C1"/>
    <w:pPr>
      <w:tabs>
        <w:tab w:val="left" w:pos="113"/>
      </w:tabs>
      <w:ind w:left="113" w:hanging="113"/>
    </w:pPr>
    <w:rPr>
      <w:sz w:val="14"/>
    </w:rPr>
  </w:style>
  <w:style w:type="character" w:customStyle="1" w:styleId="FunotentextZchn">
    <w:name w:val="Fußnotentext Zchn"/>
    <w:aliases w:val="Fussnotentext Zchn"/>
    <w:basedOn w:val="Absatz-Standardschriftart"/>
    <w:link w:val="Funotentext"/>
    <w:uiPriority w:val="79"/>
    <w:semiHidden/>
    <w:rsid w:val="0076599E"/>
    <w:rPr>
      <w:sz w:val="14"/>
    </w:rPr>
  </w:style>
  <w:style w:type="character" w:styleId="Funotenzeichen">
    <w:name w:val="footnote reference"/>
    <w:basedOn w:val="Absatz-Standardschriftart"/>
    <w:uiPriority w:val="79"/>
    <w:semiHidden/>
    <w:rsid w:val="009F3314"/>
    <w:rPr>
      <w:color w:val="auto"/>
      <w:vertAlign w:val="superscript"/>
    </w:rPr>
  </w:style>
  <w:style w:type="table" w:customStyle="1" w:styleId="TabelleohneRahmen">
    <w:name w:val="Tabelle ohne Rahmen"/>
    <w:basedOn w:val="NormaleTabelle"/>
    <w:uiPriority w:val="99"/>
    <w:rsid w:val="00C67891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rsid w:val="00F10728"/>
    <w:pPr>
      <w:spacing w:before="120" w:after="240" w:line="210" w:lineRule="atLeast"/>
      <w:contextualSpacing/>
    </w:pPr>
    <w:rPr>
      <w:bCs/>
      <w:sz w:val="16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rsid w:val="00484F10"/>
    <w:pPr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7F0BA1"/>
    <w:pPr>
      <w:numPr>
        <w:numId w:val="22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7F0BA1"/>
    <w:pPr>
      <w:numPr>
        <w:ilvl w:val="1"/>
        <w:numId w:val="22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7F0BA1"/>
    <w:pPr>
      <w:numPr>
        <w:ilvl w:val="2"/>
        <w:numId w:val="22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7F0BA1"/>
    <w:pPr>
      <w:numPr>
        <w:ilvl w:val="3"/>
        <w:numId w:val="22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7F36E0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567" w:hanging="567"/>
    </w:pPr>
    <w:rPr>
      <w:b/>
      <w:bCs/>
      <w:noProof/>
      <w:sz w:val="24"/>
    </w:rPr>
  </w:style>
  <w:style w:type="paragraph" w:styleId="Verzeichnis2">
    <w:name w:val="toc 2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567" w:hanging="567"/>
    </w:pPr>
    <w:rPr>
      <w:noProof/>
      <w:sz w:val="24"/>
    </w:rPr>
  </w:style>
  <w:style w:type="paragraph" w:styleId="Verzeichnis3">
    <w:name w:val="toc 3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60" w:lineRule="exact"/>
      <w:ind w:left="567" w:hanging="567"/>
    </w:pPr>
    <w:rPr>
      <w:noProof/>
      <w:sz w:val="24"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</w:style>
  <w:style w:type="paragraph" w:customStyle="1" w:styleId="Absenderzeile">
    <w:name w:val="Absenderzeile"/>
    <w:basedOn w:val="Standard"/>
    <w:uiPriority w:val="16"/>
    <w:semiHidden/>
    <w:rsid w:val="00CC3058"/>
    <w:pPr>
      <w:pBdr>
        <w:bottom w:val="single" w:sz="6" w:space="1" w:color="auto"/>
      </w:pBdr>
      <w:spacing w:before="30" w:line="170" w:lineRule="atLeast"/>
    </w:pPr>
    <w:rPr>
      <w:sz w:val="14"/>
      <w:szCs w:val="14"/>
    </w:rPr>
  </w:style>
  <w:style w:type="paragraph" w:customStyle="1" w:styleId="Nummerierung1">
    <w:name w:val="Nummerierung 1"/>
    <w:basedOn w:val="Standard"/>
    <w:uiPriority w:val="7"/>
    <w:rsid w:val="007F0BA1"/>
    <w:pPr>
      <w:numPr>
        <w:ilvl w:val="5"/>
        <w:numId w:val="22"/>
      </w:numPr>
    </w:pPr>
  </w:style>
  <w:style w:type="paragraph" w:customStyle="1" w:styleId="Nummerierung2">
    <w:name w:val="Nummerierung 2"/>
    <w:basedOn w:val="Nummerierung1"/>
    <w:uiPriority w:val="7"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7F0BA1"/>
    <w:pPr>
      <w:numPr>
        <w:ilvl w:val="8"/>
        <w:numId w:val="22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7F0BA1"/>
    <w:pPr>
      <w:numPr>
        <w:ilvl w:val="4"/>
        <w:numId w:val="22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BB47D3"/>
    <w:rPr>
      <w:color w:val="C1C1C1" w:themeColor="background2" w:themeShade="E6"/>
    </w:rPr>
  </w:style>
  <w:style w:type="paragraph" w:customStyle="1" w:styleId="ErstelltdurchVorlagenbauerchfrUniZrich">
    <w:name w:val="Erstellt durch Vorlagenbauer.ch für Uni Zürich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851" w:hanging="851"/>
    </w:pPr>
  </w:style>
  <w:style w:type="paragraph" w:styleId="Verzeichnis5">
    <w:name w:val="toc 5"/>
    <w:basedOn w:val="Standard"/>
    <w:next w:val="Standard"/>
    <w:autoRedefine/>
    <w:uiPriority w:val="39"/>
    <w:semiHidden/>
    <w:rsid w:val="0087200B"/>
    <w:pPr>
      <w:pBdr>
        <w:bottom w:val="single" w:sz="4" w:space="1" w:color="auto"/>
        <w:between w:val="single" w:sz="4" w:space="1" w:color="auto"/>
      </w:pBdr>
      <w:tabs>
        <w:tab w:val="right" w:pos="9185"/>
      </w:tabs>
      <w:spacing w:line="324" w:lineRule="exact"/>
      <w:ind w:left="992" w:hanging="992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rsid w:val="00C20DEA"/>
    <w:pPr>
      <w:spacing w:line="240" w:lineRule="auto"/>
      <w:ind w:left="200" w:hanging="200"/>
    </w:pPr>
  </w:style>
  <w:style w:type="numbering" w:customStyle="1" w:styleId="Nummerierteberschriften">
    <w:name w:val="Nummerierte Überschriften"/>
    <w:uiPriority w:val="99"/>
    <w:rsid w:val="007F0BA1"/>
    <w:pPr>
      <w:numPr>
        <w:numId w:val="3"/>
      </w:numPr>
    </w:pPr>
  </w:style>
  <w:style w:type="numbering" w:customStyle="1" w:styleId="Aufzhlungen">
    <w:name w:val="Aufzählungen"/>
    <w:uiPriority w:val="99"/>
    <w:rsid w:val="00AF236E"/>
    <w:pPr>
      <w:numPr>
        <w:numId w:val="5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21015E"/>
    <w:rPr>
      <w:color w:val="605E5C"/>
      <w:shd w:val="clear" w:color="auto" w:fill="E1DFDD"/>
    </w:rPr>
  </w:style>
  <w:style w:type="paragraph" w:customStyle="1" w:styleId="Organisationseinheit">
    <w:name w:val="Organisationseinheit"/>
    <w:basedOn w:val="Kopfzeile"/>
    <w:uiPriority w:val="99"/>
    <w:semiHidden/>
    <w:rsid w:val="00F23862"/>
    <w:pPr>
      <w:spacing w:line="216" w:lineRule="auto"/>
      <w:ind w:left="561"/>
    </w:pPr>
    <w:rPr>
      <w:rFonts w:ascii="Source Sans Pro SemiBold" w:hAnsi="Source Sans Pro SemiBold"/>
      <w:bCs/>
      <w:sz w:val="25"/>
      <w:szCs w:val="25"/>
    </w:rPr>
  </w:style>
  <w:style w:type="paragraph" w:customStyle="1" w:styleId="AbsenderKopfzeile">
    <w:name w:val="Absender Kopfzeile"/>
    <w:basedOn w:val="Kopfzeile"/>
    <w:uiPriority w:val="39"/>
    <w:semiHidden/>
    <w:qFormat/>
    <w:rsid w:val="009969ED"/>
    <w:pPr>
      <w:spacing w:line="262" w:lineRule="auto"/>
    </w:pPr>
    <w:rPr>
      <w:sz w:val="16"/>
      <w:szCs w:val="16"/>
    </w:rPr>
  </w:style>
  <w:style w:type="table" w:customStyle="1" w:styleId="UZHTabelle1">
    <w:name w:val="UZH: Tabelle 1"/>
    <w:basedOn w:val="NormaleTabelle"/>
    <w:uiPriority w:val="99"/>
    <w:rsid w:val="00B57230"/>
    <w:tblPr>
      <w:tblBorders>
        <w:bottom w:val="single" w:sz="4" w:space="0" w:color="auto"/>
        <w:insideH w:val="single" w:sz="4" w:space="0" w:color="auto"/>
      </w:tblBorders>
      <w:tblCellMar>
        <w:top w:w="40" w:type="dxa"/>
        <w:left w:w="0" w:type="dxa"/>
        <w:bottom w:w="51" w:type="dxa"/>
        <w:right w:w="113" w:type="dxa"/>
      </w:tblCellMar>
    </w:tblPr>
    <w:tblStylePr w:type="firstRow">
      <w:rPr>
        <w:b/>
      </w:rPr>
      <w:tblPr>
        <w:tblCellMar>
          <w:top w:w="40" w:type="dxa"/>
          <w:left w:w="0" w:type="dxa"/>
          <w:bottom w:w="45" w:type="dxa"/>
          <w:right w:w="0" w:type="dxa"/>
        </w:tblCellMar>
      </w:tbl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/>
        <w:color w:val="auto"/>
      </w:rPr>
    </w:tblStylePr>
  </w:style>
  <w:style w:type="paragraph" w:customStyle="1" w:styleId="Fussnotentrennung">
    <w:name w:val="Fussnotentrennung"/>
    <w:basedOn w:val="Fuzeile"/>
    <w:semiHidden/>
    <w:qFormat/>
    <w:rsid w:val="00B40109"/>
  </w:style>
  <w:style w:type="paragraph" w:customStyle="1" w:styleId="Text8Pt">
    <w:name w:val="Text 8 Pt."/>
    <w:basedOn w:val="Standard"/>
    <w:semiHidden/>
    <w:qFormat/>
    <w:rsid w:val="00337D47"/>
    <w:pPr>
      <w:spacing w:line="220" w:lineRule="atLeast"/>
    </w:pPr>
    <w:rPr>
      <w:sz w:val="16"/>
      <w:szCs w:val="16"/>
    </w:rPr>
  </w:style>
  <w:style w:type="table" w:customStyle="1" w:styleId="UZHBeschluss">
    <w:name w:val="UZH: Beschluss"/>
    <w:basedOn w:val="NormaleTabelle"/>
    <w:uiPriority w:val="99"/>
    <w:rsid w:val="00B57230"/>
    <w:tblPr>
      <w:tblCellMar>
        <w:left w:w="0" w:type="dxa"/>
        <w:bottom w:w="204" w:type="dxa"/>
        <w:right w:w="113" w:type="dxa"/>
      </w:tblCellMar>
    </w:tblPr>
  </w:style>
  <w:style w:type="paragraph" w:customStyle="1" w:styleId="Traktandum-Titel2">
    <w:name w:val="Traktandum-Titel 2"/>
    <w:basedOn w:val="Standard"/>
    <w:next w:val="Standard"/>
    <w:uiPriority w:val="19"/>
    <w:qFormat/>
    <w:rsid w:val="004A7400"/>
    <w:pPr>
      <w:keepNext/>
      <w:numPr>
        <w:ilvl w:val="1"/>
        <w:numId w:val="8"/>
      </w:numPr>
      <w:spacing w:before="280"/>
    </w:pPr>
    <w:rPr>
      <w:b/>
    </w:rPr>
  </w:style>
  <w:style w:type="paragraph" w:customStyle="1" w:styleId="Adresse">
    <w:name w:val="Adresse"/>
    <w:basedOn w:val="Kopfzeile"/>
    <w:uiPriority w:val="79"/>
    <w:semiHidden/>
    <w:rsid w:val="005568AB"/>
    <w:pPr>
      <w:spacing w:line="262" w:lineRule="auto"/>
    </w:pPr>
    <w:rPr>
      <w:sz w:val="16"/>
      <w:szCs w:val="16"/>
    </w:rPr>
  </w:style>
  <w:style w:type="paragraph" w:customStyle="1" w:styleId="NummerierungTabelle">
    <w:name w:val="Nummerierung Tabelle"/>
    <w:uiPriority w:val="8"/>
    <w:semiHidden/>
    <w:qFormat/>
    <w:rsid w:val="00AE7A27"/>
    <w:pPr>
      <w:numPr>
        <w:ilvl w:val="5"/>
        <w:numId w:val="10"/>
      </w:numPr>
      <w:ind w:left="0" w:firstLine="0"/>
    </w:pPr>
    <w:rPr>
      <w:rFonts w:asciiTheme="majorHAnsi" w:hAnsiTheme="majorHAnsi"/>
    </w:rPr>
  </w:style>
  <w:style w:type="paragraph" w:customStyle="1" w:styleId="Titel30Pt">
    <w:name w:val="Titel 30 Pt"/>
    <w:basedOn w:val="Titel"/>
    <w:uiPriority w:val="11"/>
    <w:qFormat/>
    <w:rsid w:val="00E06041"/>
    <w:pPr>
      <w:spacing w:before="0" w:line="221" w:lineRule="auto"/>
    </w:pPr>
    <w:rPr>
      <w:sz w:val="60"/>
    </w:rPr>
  </w:style>
  <w:style w:type="paragraph" w:customStyle="1" w:styleId="Untertitel24Pt">
    <w:name w:val="Untertitel 24 Pt"/>
    <w:basedOn w:val="Untertitel"/>
    <w:uiPriority w:val="12"/>
    <w:qFormat/>
    <w:rsid w:val="00DE29B0"/>
    <w:pPr>
      <w:spacing w:before="60" w:after="160" w:line="400" w:lineRule="atLeast"/>
    </w:pPr>
    <w:rPr>
      <w:sz w:val="48"/>
      <w:szCs w:val="48"/>
    </w:rPr>
  </w:style>
  <w:style w:type="paragraph" w:customStyle="1" w:styleId="Text16Pt">
    <w:name w:val="Text 16 Pt"/>
    <w:basedOn w:val="Untertitel24Pt"/>
    <w:qFormat/>
    <w:rsid w:val="005E6805"/>
    <w:pPr>
      <w:spacing w:before="160" w:after="0" w:line="240" w:lineRule="auto"/>
      <w:contextualSpacing/>
    </w:pPr>
    <w:rPr>
      <w:sz w:val="32"/>
      <w:szCs w:val="32"/>
    </w:rPr>
  </w:style>
  <w:style w:type="paragraph" w:customStyle="1" w:styleId="Text8Pt0">
    <w:name w:val="Text 8 Pt"/>
    <w:basedOn w:val="Standard"/>
    <w:semiHidden/>
    <w:qFormat/>
    <w:rsid w:val="001B2CF1"/>
    <w:pPr>
      <w:spacing w:line="220" w:lineRule="atLeast"/>
    </w:pPr>
    <w:rPr>
      <w:sz w:val="16"/>
      <w:szCs w:val="16"/>
    </w:rPr>
  </w:style>
  <w:style w:type="table" w:customStyle="1" w:styleId="UZHTabelleFusszeile">
    <w:name w:val="UZH Tabelle: Fusszeile"/>
    <w:basedOn w:val="NormaleTabelle"/>
    <w:uiPriority w:val="99"/>
    <w:rsid w:val="00924573"/>
    <w:pPr>
      <w:spacing w:line="240" w:lineRule="auto"/>
      <w:jc w:val="center"/>
    </w:pPr>
    <w:tblPr>
      <w:tblBorders>
        <w:insideV w:val="single" w:sz="2" w:space="0" w:color="8080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schnee/Downloads/uzh-report-de.dotx" TargetMode="External"/></Relationships>
</file>

<file path=word/theme/theme1.xml><?xml version="1.0" encoding="utf-8"?>
<a:theme xmlns:a="http://schemas.openxmlformats.org/drawingml/2006/main" name="Larissa-Design">
  <a:themeElements>
    <a:clrScheme name="Uni Zürich">
      <a:dk1>
        <a:sysClr val="windowText" lastClr="000000"/>
      </a:dk1>
      <a:lt1>
        <a:sysClr val="window" lastClr="FFFFFF"/>
      </a:lt1>
      <a:dk2>
        <a:srgbClr val="666666"/>
      </a:dk2>
      <a:lt2>
        <a:srgbClr val="D7D7D7"/>
      </a:lt2>
      <a:accent1>
        <a:srgbClr val="0028A5"/>
      </a:accent1>
      <a:accent2>
        <a:srgbClr val="4AC9E3"/>
      </a:accent2>
      <a:accent3>
        <a:srgbClr val="A4D233"/>
      </a:accent3>
      <a:accent4>
        <a:srgbClr val="FFC845"/>
      </a:accent4>
      <a:accent5>
        <a:srgbClr val="FC4C02"/>
      </a:accent5>
      <a:accent6>
        <a:srgbClr val="BF0D3E"/>
      </a:accent6>
      <a:hlink>
        <a:srgbClr val="000000"/>
      </a:hlink>
      <a:folHlink>
        <a:srgbClr val="000000"/>
      </a:folHlink>
    </a:clrScheme>
    <a:fontScheme name="Uni Zürich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8" ma:contentTypeDescription="Ein neues Dokument erstellen." ma:contentTypeScope="" ma:versionID="9c227ad3ab8d826471e210bb857ebfda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2a0acd45fe6cc66a06723547185abeb0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2.xml><?xml version="1.0" encoding="utf-8"?>
<ds:datastoreItem xmlns:ds="http://schemas.openxmlformats.org/officeDocument/2006/customXml" ds:itemID="{34B4E58D-CEA8-412D-AB04-35FE2FE27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uzh-report-de.dotx</Template>
  <TotalTime>0</TotalTime>
  <Pages>1</Pages>
  <Words>47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schneeberger</dc:creator>
  <dc:description>erstellt durch Vorlagenbauer.ch</dc:description>
  <cp:lastModifiedBy>Miriam Volmert</cp:lastModifiedBy>
  <cp:revision>2</cp:revision>
  <cp:lastPrinted>2023-11-09T07:42:00Z</cp:lastPrinted>
  <dcterms:created xsi:type="dcterms:W3CDTF">2026-09-18T14:17:00Z</dcterms:created>
  <dcterms:modified xsi:type="dcterms:W3CDTF">2026-09-18T14:17:00Z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