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228C8" w14:textId="373D13C7" w:rsidR="004A3CB0" w:rsidRPr="00E67289" w:rsidRDefault="00D4268E" w:rsidP="00E67289">
      <w:pPr>
        <w:pStyle w:val="berschrift1"/>
        <w:jc w:val="center"/>
        <w:rPr>
          <w:b w:val="0"/>
          <w:bCs w:val="0"/>
        </w:rPr>
      </w:pPr>
      <w:r>
        <w:rPr>
          <w:b w:val="0"/>
          <w:bCs w:val="0"/>
        </w:rPr>
        <w:t>[</w:t>
      </w:r>
      <w:r w:rsidR="00E67289" w:rsidRPr="00E67289">
        <w:rPr>
          <w:b w:val="0"/>
          <w:bCs w:val="0"/>
        </w:rPr>
        <w:t>Titel der Dissertation</w:t>
      </w:r>
      <w:r>
        <w:rPr>
          <w:b w:val="0"/>
          <w:bCs w:val="0"/>
        </w:rPr>
        <w:t>]</w:t>
      </w:r>
    </w:p>
    <w:p w14:paraId="76B50A51" w14:textId="77777777" w:rsidR="00E67289" w:rsidRPr="00E67289" w:rsidRDefault="00E67289" w:rsidP="00E67289">
      <w:pPr>
        <w:rPr>
          <w:sz w:val="28"/>
          <w:szCs w:val="28"/>
        </w:rPr>
      </w:pPr>
    </w:p>
    <w:p w14:paraId="024CF43D" w14:textId="77777777" w:rsidR="00E67289" w:rsidRPr="00E67289" w:rsidRDefault="00E67289" w:rsidP="00E67289">
      <w:pPr>
        <w:rPr>
          <w:sz w:val="28"/>
          <w:szCs w:val="28"/>
        </w:rPr>
      </w:pPr>
    </w:p>
    <w:p w14:paraId="2B1CD7D3" w14:textId="1E803C97" w:rsidR="00E67289" w:rsidRPr="00E67289" w:rsidRDefault="00E67289" w:rsidP="00E67289">
      <w:pPr>
        <w:rPr>
          <w:sz w:val="28"/>
          <w:szCs w:val="28"/>
        </w:rPr>
      </w:pPr>
    </w:p>
    <w:p w14:paraId="596F9827" w14:textId="17E2AE26" w:rsidR="00E67289" w:rsidRPr="00E67289" w:rsidRDefault="00E67289" w:rsidP="00E67289">
      <w:pPr>
        <w:pStyle w:val="berschrift1"/>
        <w:jc w:val="center"/>
        <w:rPr>
          <w:b w:val="0"/>
          <w:bCs w:val="0"/>
        </w:rPr>
      </w:pPr>
      <w:r w:rsidRPr="00E67289">
        <w:rPr>
          <w:b w:val="0"/>
          <w:bCs w:val="0"/>
        </w:rPr>
        <w:t>Abhandlung</w:t>
      </w:r>
      <w:r>
        <w:rPr>
          <w:b w:val="0"/>
          <w:bCs w:val="0"/>
        </w:rPr>
        <w:t xml:space="preserve"> </w:t>
      </w:r>
      <w:r w:rsidRPr="00E67289">
        <w:rPr>
          <w:b w:val="0"/>
          <w:bCs w:val="0"/>
          <w:color w:val="FF0000"/>
        </w:rPr>
        <w:t>*</w:t>
      </w:r>
      <w:r w:rsidRPr="00E67289">
        <w:rPr>
          <w:b w:val="0"/>
          <w:bCs w:val="0"/>
          <w:color w:val="FF0000"/>
          <w:position w:val="10"/>
          <w:sz w:val="18"/>
        </w:rPr>
        <w:t>1</w:t>
      </w:r>
      <w:r w:rsidRPr="00E67289">
        <w:rPr>
          <w:b w:val="0"/>
          <w:bCs w:val="0"/>
        </w:rPr>
        <w:br/>
        <w:t>zur Erlangung der Doktorwürde</w:t>
      </w:r>
      <w:r w:rsidRPr="00E67289">
        <w:rPr>
          <w:b w:val="0"/>
          <w:bCs w:val="0"/>
        </w:rPr>
        <w:br/>
        <w:t>der Philosophischen Fakultät</w:t>
      </w:r>
      <w:r w:rsidRPr="00E67289">
        <w:rPr>
          <w:b w:val="0"/>
          <w:bCs w:val="0"/>
        </w:rPr>
        <w:br/>
        <w:t xml:space="preserve">der </w:t>
      </w:r>
      <w:r w:rsidRPr="00E67289">
        <w:rPr>
          <w:b w:val="0"/>
          <w:bCs w:val="0"/>
        </w:rPr>
        <w:br/>
        <w:t>Universität Zürich</w:t>
      </w:r>
    </w:p>
    <w:p w14:paraId="2EC6B082" w14:textId="5A264028" w:rsidR="004A3CB0" w:rsidRPr="00E67289" w:rsidRDefault="004A3CB0" w:rsidP="00E67289">
      <w:pPr>
        <w:jc w:val="center"/>
        <w:rPr>
          <w:sz w:val="28"/>
          <w:szCs w:val="28"/>
        </w:rPr>
      </w:pPr>
    </w:p>
    <w:p w14:paraId="176E4272" w14:textId="237363C5" w:rsidR="005C2563" w:rsidRPr="00E67289" w:rsidRDefault="005C2563" w:rsidP="00E67289">
      <w:pPr>
        <w:jc w:val="center"/>
        <w:rPr>
          <w:sz w:val="28"/>
          <w:szCs w:val="28"/>
        </w:rPr>
      </w:pPr>
    </w:p>
    <w:p w14:paraId="24CF3687" w14:textId="2AC5ABC6" w:rsidR="00E67289" w:rsidRPr="00E67289" w:rsidRDefault="00D4268E" w:rsidP="00E67289">
      <w:pPr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="00E67289" w:rsidRPr="00E67289">
        <w:rPr>
          <w:sz w:val="28"/>
          <w:szCs w:val="28"/>
        </w:rPr>
        <w:t>orgelegt von</w:t>
      </w:r>
      <w:r w:rsidR="00E67289" w:rsidRPr="00E67289">
        <w:rPr>
          <w:sz w:val="28"/>
          <w:szCs w:val="28"/>
        </w:rPr>
        <w:br/>
      </w:r>
      <w:r>
        <w:rPr>
          <w:sz w:val="28"/>
          <w:szCs w:val="28"/>
        </w:rPr>
        <w:t>[</w:t>
      </w:r>
      <w:r w:rsidR="00E67289" w:rsidRPr="00E67289">
        <w:rPr>
          <w:sz w:val="28"/>
          <w:szCs w:val="28"/>
        </w:rPr>
        <w:t>Vorname Nachname</w:t>
      </w:r>
      <w:r>
        <w:rPr>
          <w:sz w:val="28"/>
          <w:szCs w:val="28"/>
        </w:rPr>
        <w:t>]</w:t>
      </w:r>
      <w:r w:rsidR="00E67289" w:rsidRPr="00E67289">
        <w:rPr>
          <w:sz w:val="28"/>
          <w:szCs w:val="28"/>
        </w:rPr>
        <w:br/>
      </w:r>
      <w:r w:rsidR="00E67289" w:rsidRPr="00E67289">
        <w:rPr>
          <w:sz w:val="28"/>
          <w:szCs w:val="28"/>
        </w:rPr>
        <w:br/>
      </w:r>
      <w:r w:rsidR="00E67289" w:rsidRPr="00E67289">
        <w:rPr>
          <w:sz w:val="28"/>
          <w:szCs w:val="28"/>
        </w:rPr>
        <w:br/>
      </w:r>
      <w:r w:rsidR="00E67289" w:rsidRPr="00E67289">
        <w:rPr>
          <w:sz w:val="28"/>
          <w:szCs w:val="28"/>
        </w:rPr>
        <w:br/>
        <w:t>Betreuungskommission:</w:t>
      </w:r>
    </w:p>
    <w:p w14:paraId="6C344039" w14:textId="61431CF4" w:rsidR="00E67289" w:rsidRPr="00E67289" w:rsidRDefault="00D4268E" w:rsidP="00E67289">
      <w:pPr>
        <w:jc w:val="center"/>
        <w:rPr>
          <w:sz w:val="28"/>
          <w:szCs w:val="28"/>
        </w:rPr>
      </w:pPr>
      <w:r>
        <w:rPr>
          <w:sz w:val="28"/>
          <w:szCs w:val="28"/>
        </w:rPr>
        <w:t>[</w:t>
      </w:r>
      <w:r w:rsidR="00E67289" w:rsidRPr="00E67289">
        <w:rPr>
          <w:sz w:val="28"/>
          <w:szCs w:val="28"/>
        </w:rPr>
        <w:t xml:space="preserve">Prof. Dr. … (Hauptbetreuungsperson), </w:t>
      </w:r>
      <w:r w:rsidR="00E67289" w:rsidRPr="00E67289">
        <w:rPr>
          <w:sz w:val="28"/>
          <w:szCs w:val="28"/>
        </w:rPr>
        <w:br/>
        <w:t>Prof. Dr. …</w:t>
      </w:r>
      <w:r>
        <w:rPr>
          <w:sz w:val="28"/>
          <w:szCs w:val="28"/>
        </w:rPr>
        <w:t>]</w:t>
      </w:r>
      <w:r w:rsidR="00E67289">
        <w:rPr>
          <w:sz w:val="28"/>
          <w:szCs w:val="28"/>
        </w:rPr>
        <w:t xml:space="preserve"> </w:t>
      </w:r>
      <w:r w:rsidR="00E67289" w:rsidRPr="007F0FA6">
        <w:rPr>
          <w:color w:val="FF0000"/>
        </w:rPr>
        <w:t>*</w:t>
      </w:r>
      <w:r w:rsidR="00E67289" w:rsidRPr="007F0FA6">
        <w:rPr>
          <w:color w:val="FF0000"/>
          <w:position w:val="9"/>
          <w:sz w:val="18"/>
        </w:rPr>
        <w:t>2</w:t>
      </w:r>
    </w:p>
    <w:p w14:paraId="1F6AFF17" w14:textId="77777777" w:rsidR="00E67289" w:rsidRPr="00E67289" w:rsidRDefault="00E67289" w:rsidP="00E67289">
      <w:pPr>
        <w:jc w:val="center"/>
        <w:rPr>
          <w:sz w:val="28"/>
          <w:szCs w:val="28"/>
        </w:rPr>
      </w:pPr>
    </w:p>
    <w:p w14:paraId="30FF461F" w14:textId="77777777" w:rsidR="00E67289" w:rsidRPr="00E67289" w:rsidRDefault="00E67289" w:rsidP="00E67289">
      <w:pPr>
        <w:rPr>
          <w:sz w:val="28"/>
          <w:szCs w:val="28"/>
        </w:rPr>
      </w:pPr>
    </w:p>
    <w:p w14:paraId="311CFEBB" w14:textId="55976A6E" w:rsidR="00E67289" w:rsidRPr="00E67289" w:rsidRDefault="00E67289" w:rsidP="00E67289">
      <w:pPr>
        <w:jc w:val="center"/>
        <w:rPr>
          <w:sz w:val="28"/>
          <w:szCs w:val="28"/>
        </w:rPr>
      </w:pPr>
      <w:r w:rsidRPr="00E67289">
        <w:rPr>
          <w:sz w:val="28"/>
          <w:szCs w:val="28"/>
        </w:rPr>
        <w:t>Belegexemplar zuhanden der Promotionskommission</w:t>
      </w:r>
      <w:r>
        <w:rPr>
          <w:sz w:val="28"/>
          <w:szCs w:val="28"/>
        </w:rPr>
        <w:t xml:space="preserve"> </w:t>
      </w:r>
      <w:r w:rsidRPr="007F0FA6">
        <w:rPr>
          <w:color w:val="FF0000"/>
        </w:rPr>
        <w:t>*</w:t>
      </w:r>
      <w:r>
        <w:rPr>
          <w:color w:val="FF0000"/>
          <w:position w:val="9"/>
          <w:sz w:val="18"/>
        </w:rPr>
        <w:t>3</w:t>
      </w:r>
    </w:p>
    <w:p w14:paraId="447BACF2" w14:textId="77777777" w:rsidR="00E67289" w:rsidRPr="00E67289" w:rsidRDefault="00E67289" w:rsidP="00E67289">
      <w:pPr>
        <w:jc w:val="center"/>
        <w:rPr>
          <w:sz w:val="28"/>
          <w:szCs w:val="28"/>
        </w:rPr>
      </w:pPr>
    </w:p>
    <w:p w14:paraId="2B826883" w14:textId="77777777" w:rsidR="00E67289" w:rsidRDefault="00E67289" w:rsidP="00E67289">
      <w:pPr>
        <w:jc w:val="center"/>
        <w:rPr>
          <w:sz w:val="28"/>
          <w:szCs w:val="28"/>
        </w:rPr>
      </w:pPr>
    </w:p>
    <w:p w14:paraId="4818E5B9" w14:textId="77777777" w:rsidR="00E67289" w:rsidRPr="00E67289" w:rsidRDefault="00E67289" w:rsidP="00E67289">
      <w:pPr>
        <w:jc w:val="center"/>
        <w:rPr>
          <w:sz w:val="28"/>
          <w:szCs w:val="28"/>
        </w:rPr>
      </w:pPr>
    </w:p>
    <w:p w14:paraId="508B624E" w14:textId="233C4F8B" w:rsidR="00E67289" w:rsidRPr="00E67289" w:rsidRDefault="00E67289" w:rsidP="00E67289">
      <w:pPr>
        <w:jc w:val="center"/>
        <w:rPr>
          <w:sz w:val="28"/>
          <w:szCs w:val="28"/>
        </w:rPr>
      </w:pPr>
      <w:r w:rsidRPr="00E67289">
        <w:rPr>
          <w:sz w:val="28"/>
          <w:szCs w:val="28"/>
        </w:rPr>
        <w:t xml:space="preserve">Zürich, </w:t>
      </w:r>
      <w:r w:rsidR="00D4268E">
        <w:rPr>
          <w:sz w:val="28"/>
          <w:szCs w:val="28"/>
        </w:rPr>
        <w:t>[</w:t>
      </w:r>
      <w:r w:rsidRPr="00E67289">
        <w:rPr>
          <w:sz w:val="28"/>
          <w:szCs w:val="28"/>
        </w:rPr>
        <w:t>Datum der Einreichung</w:t>
      </w:r>
      <w:r w:rsidR="00D4268E">
        <w:rPr>
          <w:sz w:val="28"/>
          <w:szCs w:val="28"/>
        </w:rPr>
        <w:t>]</w:t>
      </w:r>
    </w:p>
    <w:p w14:paraId="32B46F66" w14:textId="77777777" w:rsidR="00E67289" w:rsidRDefault="00E67289" w:rsidP="00E67289">
      <w:pPr>
        <w:jc w:val="center"/>
      </w:pPr>
    </w:p>
    <w:p w14:paraId="57CD6472" w14:textId="2069D916" w:rsidR="00E67289" w:rsidRPr="004A3CB0" w:rsidRDefault="00D4268E" w:rsidP="00D4268E"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C6BF636" wp14:editId="04D163FE">
                <wp:simplePos x="0" y="0"/>
                <wp:positionH relativeFrom="page">
                  <wp:posOffset>864235</wp:posOffset>
                </wp:positionH>
                <wp:positionV relativeFrom="paragraph">
                  <wp:posOffset>7522845</wp:posOffset>
                </wp:positionV>
                <wp:extent cx="5746115" cy="864870"/>
                <wp:effectExtent l="0" t="0" r="6985" b="0"/>
                <wp:wrapTopAndBottom/>
                <wp:docPr id="19147975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6115" cy="864870"/>
                          <a:chOff x="5819" y="169"/>
                          <a:chExt cx="5449" cy="1079"/>
                        </a:xfrm>
                      </wpg:grpSpPr>
                      <wps:wsp>
                        <wps:cNvPr id="255919575" name="Freeform 3"/>
                        <wps:cNvSpPr>
                          <a:spLocks/>
                        </wps:cNvSpPr>
                        <wps:spPr bwMode="auto">
                          <a:xfrm>
                            <a:off x="5819" y="169"/>
                            <a:ext cx="5449" cy="1079"/>
                          </a:xfrm>
                          <a:custGeom>
                            <a:avLst/>
                            <a:gdLst>
                              <a:gd name="T0" fmla="+- 0 11101 5820"/>
                              <a:gd name="T1" fmla="*/ T0 w 5449"/>
                              <a:gd name="T2" fmla="+- 0 169 169"/>
                              <a:gd name="T3" fmla="*/ 169 h 1079"/>
                              <a:gd name="T4" fmla="+- 0 5987 5820"/>
                              <a:gd name="T5" fmla="*/ T4 w 5449"/>
                              <a:gd name="T6" fmla="+- 0 169 169"/>
                              <a:gd name="T7" fmla="*/ 169 h 1079"/>
                              <a:gd name="T8" fmla="+- 0 5922 5820"/>
                              <a:gd name="T9" fmla="*/ T8 w 5449"/>
                              <a:gd name="T10" fmla="+- 0 183 169"/>
                              <a:gd name="T11" fmla="*/ 183 h 1079"/>
                              <a:gd name="T12" fmla="+- 0 5868 5820"/>
                              <a:gd name="T13" fmla="*/ T12 w 5449"/>
                              <a:gd name="T14" fmla="+- 0 222 169"/>
                              <a:gd name="T15" fmla="*/ 222 h 1079"/>
                              <a:gd name="T16" fmla="+- 0 5833 5820"/>
                              <a:gd name="T17" fmla="*/ T16 w 5449"/>
                              <a:gd name="T18" fmla="+- 0 279 169"/>
                              <a:gd name="T19" fmla="*/ 279 h 1079"/>
                              <a:gd name="T20" fmla="+- 0 5820 5820"/>
                              <a:gd name="T21" fmla="*/ T20 w 5449"/>
                              <a:gd name="T22" fmla="+- 0 349 169"/>
                              <a:gd name="T23" fmla="*/ 349 h 1079"/>
                              <a:gd name="T24" fmla="+- 0 5820 5820"/>
                              <a:gd name="T25" fmla="*/ T24 w 5449"/>
                              <a:gd name="T26" fmla="+- 0 1068 169"/>
                              <a:gd name="T27" fmla="*/ 1068 h 1079"/>
                              <a:gd name="T28" fmla="+- 0 5833 5820"/>
                              <a:gd name="T29" fmla="*/ T28 w 5449"/>
                              <a:gd name="T30" fmla="+- 0 1138 169"/>
                              <a:gd name="T31" fmla="*/ 1138 h 1079"/>
                              <a:gd name="T32" fmla="+- 0 5868 5820"/>
                              <a:gd name="T33" fmla="*/ T32 w 5449"/>
                              <a:gd name="T34" fmla="+- 0 1195 169"/>
                              <a:gd name="T35" fmla="*/ 1195 h 1079"/>
                              <a:gd name="T36" fmla="+- 0 5922 5820"/>
                              <a:gd name="T37" fmla="*/ T36 w 5449"/>
                              <a:gd name="T38" fmla="+- 0 1233 169"/>
                              <a:gd name="T39" fmla="*/ 1233 h 1079"/>
                              <a:gd name="T40" fmla="+- 0 5987 5820"/>
                              <a:gd name="T41" fmla="*/ T40 w 5449"/>
                              <a:gd name="T42" fmla="+- 0 1248 169"/>
                              <a:gd name="T43" fmla="*/ 1248 h 1079"/>
                              <a:gd name="T44" fmla="+- 0 11101 5820"/>
                              <a:gd name="T45" fmla="*/ T44 w 5449"/>
                              <a:gd name="T46" fmla="+- 0 1248 169"/>
                              <a:gd name="T47" fmla="*/ 1248 h 1079"/>
                              <a:gd name="T48" fmla="+- 0 11166 5820"/>
                              <a:gd name="T49" fmla="*/ T48 w 5449"/>
                              <a:gd name="T50" fmla="+- 0 1233 169"/>
                              <a:gd name="T51" fmla="*/ 1233 h 1079"/>
                              <a:gd name="T52" fmla="+- 0 11219 5820"/>
                              <a:gd name="T53" fmla="*/ T52 w 5449"/>
                              <a:gd name="T54" fmla="+- 0 1195 169"/>
                              <a:gd name="T55" fmla="*/ 1195 h 1079"/>
                              <a:gd name="T56" fmla="+- 0 11255 5820"/>
                              <a:gd name="T57" fmla="*/ T56 w 5449"/>
                              <a:gd name="T58" fmla="+- 0 1138 169"/>
                              <a:gd name="T59" fmla="*/ 1138 h 1079"/>
                              <a:gd name="T60" fmla="+- 0 11268 5820"/>
                              <a:gd name="T61" fmla="*/ T60 w 5449"/>
                              <a:gd name="T62" fmla="+- 0 1068 169"/>
                              <a:gd name="T63" fmla="*/ 1068 h 1079"/>
                              <a:gd name="T64" fmla="+- 0 11268 5820"/>
                              <a:gd name="T65" fmla="*/ T64 w 5449"/>
                              <a:gd name="T66" fmla="+- 0 349 169"/>
                              <a:gd name="T67" fmla="*/ 349 h 1079"/>
                              <a:gd name="T68" fmla="+- 0 11255 5820"/>
                              <a:gd name="T69" fmla="*/ T68 w 5449"/>
                              <a:gd name="T70" fmla="+- 0 279 169"/>
                              <a:gd name="T71" fmla="*/ 279 h 1079"/>
                              <a:gd name="T72" fmla="+- 0 11219 5820"/>
                              <a:gd name="T73" fmla="*/ T72 w 5449"/>
                              <a:gd name="T74" fmla="+- 0 222 169"/>
                              <a:gd name="T75" fmla="*/ 222 h 1079"/>
                              <a:gd name="T76" fmla="+- 0 11166 5820"/>
                              <a:gd name="T77" fmla="*/ T76 w 5449"/>
                              <a:gd name="T78" fmla="+- 0 183 169"/>
                              <a:gd name="T79" fmla="*/ 183 h 1079"/>
                              <a:gd name="T80" fmla="+- 0 11101 5820"/>
                              <a:gd name="T81" fmla="*/ T80 w 5449"/>
                              <a:gd name="T82" fmla="+- 0 169 169"/>
                              <a:gd name="T83" fmla="*/ 169 h 10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449" h="1079">
                                <a:moveTo>
                                  <a:pt x="5281" y="0"/>
                                </a:moveTo>
                                <a:lnTo>
                                  <a:pt x="167" y="0"/>
                                </a:lnTo>
                                <a:lnTo>
                                  <a:pt x="102" y="14"/>
                                </a:lnTo>
                                <a:lnTo>
                                  <a:pt x="48" y="53"/>
                                </a:lnTo>
                                <a:lnTo>
                                  <a:pt x="13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899"/>
                                </a:lnTo>
                                <a:lnTo>
                                  <a:pt x="13" y="969"/>
                                </a:lnTo>
                                <a:lnTo>
                                  <a:pt x="48" y="1026"/>
                                </a:lnTo>
                                <a:lnTo>
                                  <a:pt x="102" y="1064"/>
                                </a:lnTo>
                                <a:lnTo>
                                  <a:pt x="167" y="1079"/>
                                </a:lnTo>
                                <a:lnTo>
                                  <a:pt x="5281" y="1079"/>
                                </a:lnTo>
                                <a:lnTo>
                                  <a:pt x="5346" y="1064"/>
                                </a:lnTo>
                                <a:lnTo>
                                  <a:pt x="5399" y="1026"/>
                                </a:lnTo>
                                <a:lnTo>
                                  <a:pt x="5435" y="969"/>
                                </a:lnTo>
                                <a:lnTo>
                                  <a:pt x="5448" y="899"/>
                                </a:lnTo>
                                <a:lnTo>
                                  <a:pt x="5448" y="180"/>
                                </a:lnTo>
                                <a:lnTo>
                                  <a:pt x="5435" y="110"/>
                                </a:lnTo>
                                <a:lnTo>
                                  <a:pt x="5399" y="53"/>
                                </a:lnTo>
                                <a:lnTo>
                                  <a:pt x="5346" y="14"/>
                                </a:lnTo>
                                <a:lnTo>
                                  <a:pt x="5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340640" name="Text Box 4"/>
                        <wps:cNvSpPr txBox="1">
                          <a:spLocks/>
                        </wps:cNvSpPr>
                        <wps:spPr bwMode="auto">
                          <a:xfrm>
                            <a:off x="5819" y="169"/>
                            <a:ext cx="5449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247100" w14:textId="22E8A886" w:rsidR="00D4268E" w:rsidRDefault="00D4268E" w:rsidP="00D4268E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- Eckige Klammern, rote Sternchen und Infobox löschen</w:t>
                              </w:r>
                            </w:p>
                            <w:p w14:paraId="450FF6B9" w14:textId="67B304F4" w:rsidR="00D4268E" w:rsidRDefault="00D4268E" w:rsidP="00D4268E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 w:rsidRPr="00E67289">
                                <w:rPr>
                                  <w:color w:val="FF0000"/>
                                </w:rPr>
                                <w:t>*</w:t>
                              </w:r>
                              <w:r w:rsidRPr="00E67289">
                                <w:rPr>
                                  <w:color w:val="FF0000"/>
                                  <w:position w:val="6"/>
                                  <w:sz w:val="16"/>
                                </w:rPr>
                                <w:t xml:space="preserve">1 </w:t>
                              </w:r>
                              <w:r w:rsidRPr="00E67289">
                                <w:rPr>
                                  <w:color w:val="FF0000"/>
                                </w:rPr>
                                <w:t>Bei kumulativer Dissertation: Abhandlung (kumulative Dissertation)</w:t>
                              </w:r>
                            </w:p>
                            <w:p w14:paraId="1078FC5D" w14:textId="77777777" w:rsidR="00D4268E" w:rsidRDefault="00D4268E" w:rsidP="00D4268E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 w:rsidRPr="00E67289">
                                <w:rPr>
                                  <w:color w:val="FF0000"/>
                                </w:rPr>
                                <w:t>*</w:t>
                              </w:r>
                              <w:r w:rsidRPr="00E67289">
                                <w:rPr>
                                  <w:color w:val="FF0000"/>
                                  <w:position w:val="6"/>
                                  <w:sz w:val="16"/>
                                </w:rPr>
                                <w:t xml:space="preserve">2 </w:t>
                              </w:r>
                              <w:r w:rsidRPr="00E67289">
                                <w:rPr>
                                  <w:color w:val="FF0000"/>
                                </w:rPr>
                                <w:t>Alle Mitglieder der Betreuungskommission</w:t>
                              </w:r>
                              <w:r w:rsidRPr="00E67289">
                                <w:rPr>
                                  <w:color w:val="FF0000"/>
                                  <w:spacing w:val="-9"/>
                                </w:rPr>
                                <w:t xml:space="preserve"> </w:t>
                              </w:r>
                              <w:r w:rsidRPr="00E67289">
                                <w:rPr>
                                  <w:color w:val="FF0000"/>
                                </w:rPr>
                                <w:t xml:space="preserve">nennen </w:t>
                              </w:r>
                            </w:p>
                            <w:p w14:paraId="0C763782" w14:textId="639D34E0" w:rsidR="00D4268E" w:rsidRPr="00E67289" w:rsidRDefault="00D4268E" w:rsidP="00D4268E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 w:rsidRPr="00E67289">
                                <w:rPr>
                                  <w:color w:val="FF0000"/>
                                </w:rPr>
                                <w:t>*</w:t>
                              </w:r>
                              <w:r w:rsidRPr="00E67289">
                                <w:rPr>
                                  <w:color w:val="FF0000"/>
                                  <w:position w:val="6"/>
                                  <w:sz w:val="16"/>
                                </w:rPr>
                                <w:t xml:space="preserve">3 </w:t>
                              </w:r>
                              <w:r>
                                <w:rPr>
                                  <w:color w:val="FF0000"/>
                                </w:rPr>
                                <w:t>Keine Mitglieder nennen, da zu diesem Zeitpunkt noch nicht genehmigt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BF636" id="Group 2" o:spid="_x0000_s1026" style="position:absolute;margin-left:68.05pt;margin-top:592.35pt;width:452.45pt;height:68.1pt;z-index:-251655168;mso-wrap-distance-left:0;mso-wrap-distance-right:0;mso-position-horizontal-relative:page" coordorigin="5819,169" coordsize="5449,10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">
                <v:shape id="Freeform 3" o:spid="_x0000_s1027" style="position:absolute;left:5819;top:169;width:5449;height:1079;visibility:visible;mso-wrap-style:square;v-text-anchor:top" coordsize="5449,1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" path="m5281,l167,,102,14,48,53,13,110,,180,,899r13,70l48,1026r54,38l167,1079r5114,l5346,1064r53,-38l5435,969r13,-70l5448,180r-13,-70l5399,53,5346,14,5281,xe" fillcolor="#fffc78" stroked="f">
                  <v:path arrowok="t" o:connecttype="custom" o:connectlocs="5281,169;167,169;102,183;48,222;13,279;0,349;0,1068;13,1138;48,1195;102,1233;167,1248;5281,1248;5346,1233;5399,1195;5435,1138;5448,1068;5448,349;5435,279;5399,222;5346,183;5281,169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819;top:169;width:5449;height:9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44247100" w14:textId="22E8A886" w:rsidR="00D4268E" w:rsidRDefault="00D4268E" w:rsidP="00D4268E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- Eckige Klammern, rote Sternchen und Infobox löschen</w:t>
                        </w:r>
                      </w:p>
                      <w:p w14:paraId="450FF6B9" w14:textId="67B304F4" w:rsidR="00D4268E" w:rsidRDefault="00D4268E" w:rsidP="00D4268E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 w:rsidRPr="00E67289">
                          <w:rPr>
                            <w:color w:val="FF0000"/>
                          </w:rPr>
                          <w:t>*</w:t>
                        </w:r>
                        <w:r w:rsidRPr="00E67289">
                          <w:rPr>
                            <w:color w:val="FF0000"/>
                            <w:position w:val="6"/>
                            <w:sz w:val="16"/>
                          </w:rPr>
                          <w:t xml:space="preserve">1 </w:t>
                        </w:r>
                        <w:r w:rsidRPr="00E67289">
                          <w:rPr>
                            <w:color w:val="FF0000"/>
                          </w:rPr>
                          <w:t>Bei kumulativer Dissertation: Abhandlung (kumulative Dissertation)</w:t>
                        </w:r>
                      </w:p>
                      <w:p w14:paraId="1078FC5D" w14:textId="77777777" w:rsidR="00D4268E" w:rsidRDefault="00D4268E" w:rsidP="00D4268E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 w:rsidRPr="00E67289">
                          <w:rPr>
                            <w:color w:val="FF0000"/>
                          </w:rPr>
                          <w:t>*</w:t>
                        </w:r>
                        <w:r w:rsidRPr="00E67289">
                          <w:rPr>
                            <w:color w:val="FF0000"/>
                            <w:position w:val="6"/>
                            <w:sz w:val="16"/>
                          </w:rPr>
                          <w:t xml:space="preserve">2 </w:t>
                        </w:r>
                        <w:r w:rsidRPr="00E67289">
                          <w:rPr>
                            <w:color w:val="FF0000"/>
                          </w:rPr>
                          <w:t>Alle Mitglieder der Betreuungskommission</w:t>
                        </w:r>
                        <w:r w:rsidRPr="00E67289">
                          <w:rPr>
                            <w:color w:val="FF0000"/>
                            <w:spacing w:val="-9"/>
                          </w:rPr>
                          <w:t xml:space="preserve"> </w:t>
                        </w:r>
                        <w:r w:rsidRPr="00E67289">
                          <w:rPr>
                            <w:color w:val="FF0000"/>
                          </w:rPr>
                          <w:t xml:space="preserve">nennen </w:t>
                        </w:r>
                      </w:p>
                      <w:p w14:paraId="0C763782" w14:textId="639D34E0" w:rsidR="00D4268E" w:rsidRPr="00E67289" w:rsidRDefault="00D4268E" w:rsidP="00D4268E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 w:rsidRPr="00E67289">
                          <w:rPr>
                            <w:color w:val="FF0000"/>
                          </w:rPr>
                          <w:t>*</w:t>
                        </w:r>
                        <w:r w:rsidRPr="00E67289">
                          <w:rPr>
                            <w:color w:val="FF0000"/>
                            <w:position w:val="6"/>
                            <w:sz w:val="16"/>
                          </w:rPr>
                          <w:t xml:space="preserve">3 </w:t>
                        </w:r>
                        <w:r>
                          <w:rPr>
                            <w:color w:val="FF0000"/>
                          </w:rPr>
                          <w:t>Keine Mitglieder nennen, da zu diesem Zeitpunkt noch nicht genehmigt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67289" w:rsidRPr="004A3CB0" w:rsidSect="006C25FE">
      <w:footerReference w:type="default" r:id="rId11"/>
      <w:headerReference w:type="first" r:id="rId12"/>
      <w:footerReference w:type="first" r:id="rId13"/>
      <w:type w:val="continuous"/>
      <w:pgSz w:w="11907" w:h="16840" w:code="9"/>
      <w:pgMar w:top="1565" w:right="1361" w:bottom="1270" w:left="1361" w:header="397" w:footer="170" w:gutter="0"/>
      <w:cols w:space="708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4B9107" w14:textId="77777777" w:rsidR="00817C4F" w:rsidRDefault="00817C4F" w:rsidP="00F91D37">
      <w:pPr>
        <w:spacing w:line="240" w:lineRule="auto"/>
      </w:pPr>
      <w:r>
        <w:separator/>
      </w:r>
    </w:p>
  </w:endnote>
  <w:endnote w:type="continuationSeparator" w:id="0">
    <w:p w14:paraId="27F030D0" w14:textId="77777777" w:rsidR="00817C4F" w:rsidRDefault="00817C4F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AC6FC" w14:textId="77777777" w:rsidR="00536027" w:rsidRPr="009A121D" w:rsidRDefault="00536027" w:rsidP="009A121D">
    <w:pPr>
      <w:pStyle w:val="Fuzeile"/>
    </w:pPr>
    <w:r w:rsidRPr="008B7BBA">
      <w:rPr>
        <w:rFonts w:ascii="Source Sans Pro SemiBold" w:hAnsi="Source Sans Pro SemiBold"/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C2D38A4" wp14:editId="2DE2CB43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388800"/>
              <wp:effectExtent l="0" t="0" r="0" b="0"/>
              <wp:wrapSquare wrapText="bothSides"/>
              <wp:docPr id="803046074" name="Textfeld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38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7019A8" w14:textId="2CF953B2" w:rsidR="00536027" w:rsidRPr="003653CF" w:rsidRDefault="00536027" w:rsidP="009A121D">
                          <w:pPr>
                            <w:pStyle w:val="Seitenzahlen"/>
                          </w:pPr>
                          <w:r w:rsidRPr="003653CF">
                            <w:fldChar w:fldCharType="begin"/>
                          </w:r>
                          <w:r w:rsidRPr="003653CF">
                            <w:instrText>PAGE   \* MERGEFORMAT</w:instrText>
                          </w:r>
                          <w:r w:rsidRPr="003653CF">
                            <w:fldChar w:fldCharType="separate"/>
                          </w:r>
                          <w:r w:rsidRPr="003653CF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3653CF">
                            <w:fldChar w:fldCharType="end"/>
                          </w:r>
                          <w:r w:rsidRPr="003653CF">
                            <w:t xml:space="preserve">   |   </w:t>
                          </w:r>
                          <w:fldSimple w:instr=" SECTIONPAGES   \* MERGEFORMAT ">
                            <w:r w:rsidR="00D4268E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23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2D38A4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9" type="#_x0000_t202" alt="&quot;&quot;" style="position:absolute;margin-left:-1.6pt;margin-top:0;width:49.6pt;height:30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" filled="f" stroked="f" strokeweight=".5pt">
              <v:textbox inset="0,0,0,6.5mm">
                <w:txbxContent>
                  <w:p w14:paraId="387019A8" w14:textId="2CF953B2" w:rsidR="00536027" w:rsidRPr="003653CF" w:rsidRDefault="00536027" w:rsidP="009A121D">
                    <w:pPr>
                      <w:pStyle w:val="Seitenzahlen"/>
                    </w:pPr>
                    <w:r w:rsidRPr="003653CF">
                      <w:fldChar w:fldCharType="begin"/>
                    </w:r>
                    <w:r w:rsidRPr="003653CF">
                      <w:instrText>PAGE   \* MERGEFORMAT</w:instrText>
                    </w:r>
                    <w:r w:rsidRPr="003653CF">
                      <w:fldChar w:fldCharType="separate"/>
                    </w:r>
                    <w:r w:rsidRPr="003653CF">
                      <w:rPr>
                        <w:noProof/>
                        <w:lang w:val="de-DE"/>
                      </w:rPr>
                      <w:t>5</w:t>
                    </w:r>
                    <w:r w:rsidRPr="003653CF">
                      <w:fldChar w:fldCharType="end"/>
                    </w:r>
                    <w:r w:rsidRPr="003653CF">
                      <w:t xml:space="preserve">   |   </w:t>
                    </w:r>
                    <w:fldSimple w:instr=" SECTIONPAGES   \* MERGEFORMAT ">
                      <w:r w:rsidR="00D4268E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Pr="008B7BBA">
      <w:rPr>
        <w:rFonts w:ascii="Source Sans Pro SemiBold" w:hAnsi="Source Sans Pro SemiBold"/>
      </w:rPr>
      <w:t>Universität Zürich</w:t>
    </w:r>
    <w:r w:rsidRPr="008B7BBA">
      <w:t xml:space="preserve"> </w:t>
    </w:r>
    <w:r>
      <w:t xml:space="preserve"> </w:t>
    </w:r>
    <w:r w:rsidRPr="008B7BBA">
      <w:t xml:space="preserve"> </w:t>
    </w:r>
    <w:r w:rsidRPr="00724891">
      <w:rPr>
        <w:position w:val="1"/>
      </w:rPr>
      <w:t>|</w:t>
    </w:r>
    <w:proofErr w:type="gramStart"/>
    <w:r w:rsidRPr="004C6284">
      <w:t xml:space="preserve"> </w:t>
    </w:r>
    <w:r w:rsidRPr="008B7BBA">
      <w:t xml:space="preserve"> </w:t>
    </w:r>
    <w:r>
      <w:t xml:space="preserve"> [</w:t>
    </w:r>
    <w:proofErr w:type="gramEnd"/>
    <w:r>
      <w:t>Organisationseinheit]</w:t>
    </w:r>
  </w:p>
  <w:p w14:paraId="63B08145" w14:textId="77777777" w:rsidR="009A121D" w:rsidRPr="009A121D" w:rsidRDefault="009A121D" w:rsidP="009A12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23C56" w14:textId="77777777" w:rsidR="00874D77" w:rsidRPr="00D00E26" w:rsidRDefault="00874D77" w:rsidP="00D00E26">
    <w:pPr>
      <w:pStyle w:val="Fuzeile"/>
    </w:pPr>
  </w:p>
  <w:p w14:paraId="5CB17440" w14:textId="77777777" w:rsidR="0011600D" w:rsidRDefault="001160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E9C366" w14:textId="77777777" w:rsidR="00817C4F" w:rsidRPr="00B40109" w:rsidRDefault="00817C4F" w:rsidP="009A121D">
      <w:pPr>
        <w:pStyle w:val="Fussnotentrennung"/>
      </w:pPr>
    </w:p>
  </w:footnote>
  <w:footnote w:type="continuationSeparator" w:id="0">
    <w:p w14:paraId="62088B72" w14:textId="77777777" w:rsidR="00817C4F" w:rsidRDefault="00817C4F" w:rsidP="00F91D37">
      <w:pPr>
        <w:spacing w:line="240" w:lineRule="auto"/>
      </w:pPr>
      <w:r>
        <w:continuationSeparator/>
      </w:r>
    </w:p>
  </w:footnote>
  <w:footnote w:type="continuationNotice" w:id="1">
    <w:p w14:paraId="66A71889" w14:textId="77777777" w:rsidR="00817C4F" w:rsidRDefault="00817C4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ohneRahmen"/>
      <w:tblW w:w="6792" w:type="dxa"/>
      <w:tblInd w:w="-987" w:type="dxa"/>
      <w:tblLook w:val="04A0" w:firstRow="1" w:lastRow="0" w:firstColumn="1" w:lastColumn="0" w:noHBand="0" w:noVBand="1"/>
    </w:tblPr>
    <w:tblGrid>
      <w:gridCol w:w="2852"/>
      <w:gridCol w:w="3940"/>
    </w:tblGrid>
    <w:tr w:rsidR="00DB4A20" w14:paraId="72995CB4" w14:textId="77777777" w:rsidTr="005F06D4">
      <w:trPr>
        <w:trHeight w:hRule="exact" w:val="850"/>
      </w:trPr>
      <w:tc>
        <w:tcPr>
          <w:tcW w:w="2852" w:type="dxa"/>
          <w:tcBorders>
            <w:right w:val="single" w:sz="4" w:space="0" w:color="808080"/>
          </w:tcBorders>
        </w:tcPr>
        <w:p w14:paraId="39153D5E" w14:textId="77777777" w:rsidR="00DB4A20" w:rsidRPr="003621B6" w:rsidRDefault="00DB4A20" w:rsidP="00653A12">
          <w:pPr>
            <w:pStyle w:val="Kopfzeile"/>
            <w:ind w:left="28"/>
            <w:rPr>
              <w:sz w:val="2"/>
              <w:szCs w:val="2"/>
            </w:rPr>
          </w:pPr>
          <w:r>
            <w:rPr>
              <w:noProof/>
            </w:rPr>
            <w:drawing>
              <wp:inline distT="0" distB="0" distL="0" distR="0" wp14:anchorId="709CA174" wp14:editId="17F9EE38">
                <wp:extent cx="1548000" cy="526816"/>
                <wp:effectExtent l="0" t="0" r="1905" b="0"/>
                <wp:docPr id="192051264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0512648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8000" cy="5268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40" w:type="dxa"/>
          <w:tcBorders>
            <w:left w:val="single" w:sz="4" w:space="0" w:color="808080"/>
          </w:tcBorders>
          <w:vAlign w:val="center"/>
        </w:tcPr>
        <w:p w14:paraId="7EE00128" w14:textId="777C80B1" w:rsidR="00DB4A20" w:rsidRPr="001465E4" w:rsidRDefault="00E67289" w:rsidP="00653A12">
          <w:pPr>
            <w:pStyle w:val="Organisationseinheit"/>
            <w:ind w:left="408"/>
            <w:contextualSpacing/>
          </w:pPr>
          <w:r>
            <w:t>Philosophische Fakultät</w:t>
          </w:r>
        </w:p>
      </w:tc>
    </w:tr>
  </w:tbl>
  <w:p w14:paraId="00866B4B" w14:textId="77777777" w:rsidR="00DB4A20" w:rsidRDefault="00DB4A20" w:rsidP="00E25EED">
    <w:pPr>
      <w:pStyle w:val="Kopfzeile"/>
      <w:spacing w:after="1020"/>
    </w:pPr>
  </w:p>
  <w:p w14:paraId="3FCEC023" w14:textId="77777777" w:rsidR="00887DA4" w:rsidRPr="00887DA4" w:rsidRDefault="00887DA4" w:rsidP="00887DA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F7455C8"/>
    <w:multiLevelType w:val="multilevel"/>
    <w:tmpl w:val="74F2CCFE"/>
    <w:numStyleLink w:val="Nummerierteberschriften"/>
  </w:abstractNum>
  <w:abstractNum w:abstractNumId="2" w15:restartNumberingAfterBreak="0">
    <w:nsid w:val="238306D5"/>
    <w:multiLevelType w:val="multilevel"/>
    <w:tmpl w:val="74F2CCFE"/>
    <w:styleLink w:val="Nummerierteberschriften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3" w15:restartNumberingAfterBreak="0">
    <w:nsid w:val="2D892884"/>
    <w:multiLevelType w:val="multilevel"/>
    <w:tmpl w:val="8BDE31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Tabelle"/>
      <w:suff w:val="nothing"/>
      <w:lvlText w:val="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suff w:val="nothing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suff w:val="nothing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4" w:hanging="284"/>
      </w:pPr>
      <w:rPr>
        <w:rFonts w:hint="default"/>
      </w:rPr>
    </w:lvl>
  </w:abstractNum>
  <w:abstractNum w:abstractNumId="4" w15:restartNumberingAfterBreak="0">
    <w:nsid w:val="509F35AD"/>
    <w:multiLevelType w:val="multilevel"/>
    <w:tmpl w:val="BEFC5094"/>
    <w:lvl w:ilvl="0">
      <w:start w:val="1"/>
      <w:numFmt w:val="decimal"/>
      <w:pStyle w:val="Traktandum-Titel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raktandum-Titel2"/>
      <w:suff w:val="space"/>
      <w:lvlText w:val="%2.%1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97658A5"/>
    <w:multiLevelType w:val="multilevel"/>
    <w:tmpl w:val="74F2CCFE"/>
    <w:numStyleLink w:val="Nummerierteberschriften"/>
  </w:abstractNum>
  <w:abstractNum w:abstractNumId="7" w15:restartNumberingAfterBreak="0">
    <w:nsid w:val="76D65251"/>
    <w:multiLevelType w:val="multilevel"/>
    <w:tmpl w:val="9364FD24"/>
    <w:numStyleLink w:val="Aufzhlungen"/>
  </w:abstractNum>
  <w:abstractNum w:abstractNumId="8" w15:restartNumberingAfterBreak="0">
    <w:nsid w:val="7ACF32C4"/>
    <w:multiLevelType w:val="multilevel"/>
    <w:tmpl w:val="9364FD24"/>
    <w:styleLink w:val="Aufzhlungen"/>
    <w:lvl w:ilvl="0">
      <w:start w:val="1"/>
      <w:numFmt w:val="bullet"/>
      <w:pStyle w:val="Aufzhlung1"/>
      <w:lvlText w:val="—"/>
      <w:lvlJc w:val="left"/>
      <w:pPr>
        <w:ind w:left="227" w:hanging="227"/>
      </w:pPr>
      <w:rPr>
        <w:rFonts w:ascii="Source Sans Pro" w:hAnsi="Source Sans Pro" w:hint="default"/>
      </w:rPr>
    </w:lvl>
    <w:lvl w:ilvl="1">
      <w:start w:val="1"/>
      <w:numFmt w:val="bullet"/>
      <w:pStyle w:val="Aufzhlung2"/>
      <w:lvlText w:val="—"/>
      <w:lvlJc w:val="left"/>
      <w:pPr>
        <w:ind w:left="454" w:hanging="227"/>
      </w:pPr>
      <w:rPr>
        <w:rFonts w:ascii="Source Sans Pro" w:hAnsi="Source Sans Pro" w:hint="default"/>
      </w:rPr>
    </w:lvl>
    <w:lvl w:ilvl="2">
      <w:start w:val="1"/>
      <w:numFmt w:val="bullet"/>
      <w:pStyle w:val="Aufzhlung3"/>
      <w:lvlText w:val="—"/>
      <w:lvlJc w:val="left"/>
      <w:pPr>
        <w:ind w:left="680" w:hanging="226"/>
      </w:pPr>
      <w:rPr>
        <w:rFonts w:ascii="Source Sans Pro" w:hAnsi="Source Sans Pro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56832184">
    <w:abstractNumId w:val="5"/>
  </w:num>
  <w:num w:numId="2" w16cid:durableId="171723735">
    <w:abstractNumId w:val="0"/>
  </w:num>
  <w:num w:numId="3" w16cid:durableId="1073507391">
    <w:abstractNumId w:val="2"/>
  </w:num>
  <w:num w:numId="4" w16cid:durableId="2070180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4162686">
    <w:abstractNumId w:val="8"/>
  </w:num>
  <w:num w:numId="6" w16cid:durableId="14335519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3744835">
    <w:abstractNumId w:val="7"/>
  </w:num>
  <w:num w:numId="8" w16cid:durableId="180516226">
    <w:abstractNumId w:val="4"/>
  </w:num>
  <w:num w:numId="9" w16cid:durableId="130562892">
    <w:abstractNumId w:val="1"/>
  </w:num>
  <w:num w:numId="10" w16cid:durableId="2058778851">
    <w:abstractNumId w:val="3"/>
  </w:num>
  <w:num w:numId="11" w16cid:durableId="520973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902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318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01893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0719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6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7242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3329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316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0708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2530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083300">
    <w:abstractNumId w:val="6"/>
  </w:num>
  <w:numIdMacAtCleanup w:val="1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nl-NL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89"/>
    <w:rsid w:val="000000FB"/>
    <w:rsid w:val="00002978"/>
    <w:rsid w:val="00003A9F"/>
    <w:rsid w:val="00007462"/>
    <w:rsid w:val="0001010F"/>
    <w:rsid w:val="00014EF4"/>
    <w:rsid w:val="00025A3B"/>
    <w:rsid w:val="00025CEC"/>
    <w:rsid w:val="000266B7"/>
    <w:rsid w:val="00032B92"/>
    <w:rsid w:val="00032EA5"/>
    <w:rsid w:val="000406AD"/>
    <w:rsid w:val="000409C8"/>
    <w:rsid w:val="00041297"/>
    <w:rsid w:val="00041700"/>
    <w:rsid w:val="00042FDD"/>
    <w:rsid w:val="00052258"/>
    <w:rsid w:val="000559FA"/>
    <w:rsid w:val="00063BC2"/>
    <w:rsid w:val="000701F1"/>
    <w:rsid w:val="00071780"/>
    <w:rsid w:val="000757F2"/>
    <w:rsid w:val="00075FF3"/>
    <w:rsid w:val="000803EB"/>
    <w:rsid w:val="00084EB5"/>
    <w:rsid w:val="00090380"/>
    <w:rsid w:val="00096E8E"/>
    <w:rsid w:val="00097A32"/>
    <w:rsid w:val="000A1884"/>
    <w:rsid w:val="000A24EC"/>
    <w:rsid w:val="000A2660"/>
    <w:rsid w:val="000A7CC5"/>
    <w:rsid w:val="000B183F"/>
    <w:rsid w:val="000B1DC7"/>
    <w:rsid w:val="000B444B"/>
    <w:rsid w:val="000B595D"/>
    <w:rsid w:val="000C1D20"/>
    <w:rsid w:val="000C466F"/>
    <w:rsid w:val="000C486A"/>
    <w:rsid w:val="000C49C1"/>
    <w:rsid w:val="000C4CD8"/>
    <w:rsid w:val="000C572C"/>
    <w:rsid w:val="000D1743"/>
    <w:rsid w:val="000D1BB6"/>
    <w:rsid w:val="000D7269"/>
    <w:rsid w:val="000E2B40"/>
    <w:rsid w:val="000E37CE"/>
    <w:rsid w:val="000E7543"/>
    <w:rsid w:val="000E756F"/>
    <w:rsid w:val="000F1007"/>
    <w:rsid w:val="000F1D2B"/>
    <w:rsid w:val="0010021F"/>
    <w:rsid w:val="00102312"/>
    <w:rsid w:val="00102345"/>
    <w:rsid w:val="00103653"/>
    <w:rsid w:val="00106688"/>
    <w:rsid w:val="00107F09"/>
    <w:rsid w:val="001134C7"/>
    <w:rsid w:val="00113CB8"/>
    <w:rsid w:val="00114B04"/>
    <w:rsid w:val="0011600D"/>
    <w:rsid w:val="00117356"/>
    <w:rsid w:val="0012151C"/>
    <w:rsid w:val="00122614"/>
    <w:rsid w:val="00127BBA"/>
    <w:rsid w:val="001339B4"/>
    <w:rsid w:val="00133CFB"/>
    <w:rsid w:val="001375AB"/>
    <w:rsid w:val="0014325C"/>
    <w:rsid w:val="00144122"/>
    <w:rsid w:val="00145E6F"/>
    <w:rsid w:val="001465E4"/>
    <w:rsid w:val="00146EF9"/>
    <w:rsid w:val="00146F41"/>
    <w:rsid w:val="00150BB0"/>
    <w:rsid w:val="001514C0"/>
    <w:rsid w:val="00152BDC"/>
    <w:rsid w:val="00154677"/>
    <w:rsid w:val="00155A46"/>
    <w:rsid w:val="00157ECA"/>
    <w:rsid w:val="00161B92"/>
    <w:rsid w:val="00163157"/>
    <w:rsid w:val="00163722"/>
    <w:rsid w:val="0016774B"/>
    <w:rsid w:val="00167916"/>
    <w:rsid w:val="0017133E"/>
    <w:rsid w:val="00171870"/>
    <w:rsid w:val="001757BD"/>
    <w:rsid w:val="001803AA"/>
    <w:rsid w:val="00181168"/>
    <w:rsid w:val="00182F10"/>
    <w:rsid w:val="00194130"/>
    <w:rsid w:val="001A080C"/>
    <w:rsid w:val="001A3606"/>
    <w:rsid w:val="001A3D50"/>
    <w:rsid w:val="001A43BD"/>
    <w:rsid w:val="001A74A5"/>
    <w:rsid w:val="001B20F5"/>
    <w:rsid w:val="001B2CF1"/>
    <w:rsid w:val="001B5DC4"/>
    <w:rsid w:val="001B6567"/>
    <w:rsid w:val="001B6F97"/>
    <w:rsid w:val="001C3763"/>
    <w:rsid w:val="001C3C44"/>
    <w:rsid w:val="001C4A15"/>
    <w:rsid w:val="001C74EF"/>
    <w:rsid w:val="001D3D4B"/>
    <w:rsid w:val="001D3F99"/>
    <w:rsid w:val="001D58F1"/>
    <w:rsid w:val="001D5BDE"/>
    <w:rsid w:val="001D60F7"/>
    <w:rsid w:val="001E17CD"/>
    <w:rsid w:val="001E247E"/>
    <w:rsid w:val="001E4956"/>
    <w:rsid w:val="001E61C9"/>
    <w:rsid w:val="001E73CF"/>
    <w:rsid w:val="001E73F4"/>
    <w:rsid w:val="001F229E"/>
    <w:rsid w:val="001F4A7E"/>
    <w:rsid w:val="001F4B8C"/>
    <w:rsid w:val="001F4F9B"/>
    <w:rsid w:val="00202866"/>
    <w:rsid w:val="002030B8"/>
    <w:rsid w:val="00204C84"/>
    <w:rsid w:val="0021015E"/>
    <w:rsid w:val="00212A2E"/>
    <w:rsid w:val="00216AB2"/>
    <w:rsid w:val="00217AA0"/>
    <w:rsid w:val="0022053F"/>
    <w:rsid w:val="00222AA3"/>
    <w:rsid w:val="0022685B"/>
    <w:rsid w:val="00226FA0"/>
    <w:rsid w:val="0023018C"/>
    <w:rsid w:val="00230606"/>
    <w:rsid w:val="0023205B"/>
    <w:rsid w:val="002322AD"/>
    <w:rsid w:val="002369CE"/>
    <w:rsid w:val="002466D7"/>
    <w:rsid w:val="00247905"/>
    <w:rsid w:val="0025644A"/>
    <w:rsid w:val="00261983"/>
    <w:rsid w:val="00267F71"/>
    <w:rsid w:val="00270C95"/>
    <w:rsid w:val="0027246C"/>
    <w:rsid w:val="002726D9"/>
    <w:rsid w:val="00273EBC"/>
    <w:rsid w:val="0027766E"/>
    <w:rsid w:val="002815E0"/>
    <w:rsid w:val="00283995"/>
    <w:rsid w:val="002845D9"/>
    <w:rsid w:val="002860A4"/>
    <w:rsid w:val="00290E37"/>
    <w:rsid w:val="00291BC9"/>
    <w:rsid w:val="00292375"/>
    <w:rsid w:val="002A6277"/>
    <w:rsid w:val="002A6A64"/>
    <w:rsid w:val="002A7055"/>
    <w:rsid w:val="002A7E68"/>
    <w:rsid w:val="002B1F0B"/>
    <w:rsid w:val="002B551B"/>
    <w:rsid w:val="002B6F58"/>
    <w:rsid w:val="002C163B"/>
    <w:rsid w:val="002C3205"/>
    <w:rsid w:val="002C3734"/>
    <w:rsid w:val="002C6C56"/>
    <w:rsid w:val="002D272F"/>
    <w:rsid w:val="002D38AE"/>
    <w:rsid w:val="002D709C"/>
    <w:rsid w:val="002E21DD"/>
    <w:rsid w:val="002F06AA"/>
    <w:rsid w:val="002F4FB0"/>
    <w:rsid w:val="002F68A2"/>
    <w:rsid w:val="002F7085"/>
    <w:rsid w:val="002F7C55"/>
    <w:rsid w:val="0030245A"/>
    <w:rsid w:val="00303B73"/>
    <w:rsid w:val="00307A5B"/>
    <w:rsid w:val="00310D99"/>
    <w:rsid w:val="00314C63"/>
    <w:rsid w:val="00315B08"/>
    <w:rsid w:val="00321330"/>
    <w:rsid w:val="0032330D"/>
    <w:rsid w:val="00323E3B"/>
    <w:rsid w:val="003261BD"/>
    <w:rsid w:val="00327558"/>
    <w:rsid w:val="00333A1B"/>
    <w:rsid w:val="00334A50"/>
    <w:rsid w:val="00337D47"/>
    <w:rsid w:val="0034134D"/>
    <w:rsid w:val="0034273D"/>
    <w:rsid w:val="00343A7F"/>
    <w:rsid w:val="00347F53"/>
    <w:rsid w:val="00350A74"/>
    <w:rsid w:val="003514EE"/>
    <w:rsid w:val="00353E7E"/>
    <w:rsid w:val="00355C57"/>
    <w:rsid w:val="003621B6"/>
    <w:rsid w:val="00363671"/>
    <w:rsid w:val="003647D9"/>
    <w:rsid w:val="00364EE3"/>
    <w:rsid w:val="003653CF"/>
    <w:rsid w:val="0036688D"/>
    <w:rsid w:val="00371E1F"/>
    <w:rsid w:val="0037405C"/>
    <w:rsid w:val="00374A49"/>
    <w:rsid w:val="003757E4"/>
    <w:rsid w:val="00375834"/>
    <w:rsid w:val="003762A0"/>
    <w:rsid w:val="003824CC"/>
    <w:rsid w:val="00382B66"/>
    <w:rsid w:val="003843BA"/>
    <w:rsid w:val="0039124E"/>
    <w:rsid w:val="00391C87"/>
    <w:rsid w:val="00394252"/>
    <w:rsid w:val="00395A1F"/>
    <w:rsid w:val="00396DAD"/>
    <w:rsid w:val="003A0088"/>
    <w:rsid w:val="003A73FF"/>
    <w:rsid w:val="003B2008"/>
    <w:rsid w:val="003B7303"/>
    <w:rsid w:val="003B7896"/>
    <w:rsid w:val="003C3AED"/>
    <w:rsid w:val="003C3D32"/>
    <w:rsid w:val="003C7AA5"/>
    <w:rsid w:val="003D0FAA"/>
    <w:rsid w:val="003D2745"/>
    <w:rsid w:val="003D2F4C"/>
    <w:rsid w:val="003D589D"/>
    <w:rsid w:val="003E0AC2"/>
    <w:rsid w:val="003E1920"/>
    <w:rsid w:val="003E1C93"/>
    <w:rsid w:val="003E5DF3"/>
    <w:rsid w:val="003E7468"/>
    <w:rsid w:val="003F012A"/>
    <w:rsid w:val="003F0599"/>
    <w:rsid w:val="003F1A56"/>
    <w:rsid w:val="00412C86"/>
    <w:rsid w:val="00416AAE"/>
    <w:rsid w:val="0042454D"/>
    <w:rsid w:val="00426517"/>
    <w:rsid w:val="00427C08"/>
    <w:rsid w:val="00440B2D"/>
    <w:rsid w:val="0044332C"/>
    <w:rsid w:val="0044425B"/>
    <w:rsid w:val="00444695"/>
    <w:rsid w:val="00452D49"/>
    <w:rsid w:val="00452FC3"/>
    <w:rsid w:val="0045362B"/>
    <w:rsid w:val="0045680E"/>
    <w:rsid w:val="00457E18"/>
    <w:rsid w:val="00471D34"/>
    <w:rsid w:val="0047286A"/>
    <w:rsid w:val="00476325"/>
    <w:rsid w:val="00476580"/>
    <w:rsid w:val="00480603"/>
    <w:rsid w:val="00484F10"/>
    <w:rsid w:val="00485858"/>
    <w:rsid w:val="00486D13"/>
    <w:rsid w:val="00486DBB"/>
    <w:rsid w:val="00490FC3"/>
    <w:rsid w:val="00494FD7"/>
    <w:rsid w:val="00495F83"/>
    <w:rsid w:val="0049662D"/>
    <w:rsid w:val="004A039B"/>
    <w:rsid w:val="004A06C5"/>
    <w:rsid w:val="004A1BFD"/>
    <w:rsid w:val="004A21D1"/>
    <w:rsid w:val="004A3CB0"/>
    <w:rsid w:val="004A531E"/>
    <w:rsid w:val="004A7400"/>
    <w:rsid w:val="004B0FDB"/>
    <w:rsid w:val="004B3225"/>
    <w:rsid w:val="004B454A"/>
    <w:rsid w:val="004B4FC7"/>
    <w:rsid w:val="004B67F2"/>
    <w:rsid w:val="004B78BB"/>
    <w:rsid w:val="004C1329"/>
    <w:rsid w:val="004C1E00"/>
    <w:rsid w:val="004C2A5B"/>
    <w:rsid w:val="004C3880"/>
    <w:rsid w:val="004C4B0F"/>
    <w:rsid w:val="004C5120"/>
    <w:rsid w:val="004C6038"/>
    <w:rsid w:val="004C6284"/>
    <w:rsid w:val="004C6BC7"/>
    <w:rsid w:val="004D0D0F"/>
    <w:rsid w:val="004D0F2F"/>
    <w:rsid w:val="004D179F"/>
    <w:rsid w:val="004D3323"/>
    <w:rsid w:val="004D411C"/>
    <w:rsid w:val="004D5B31"/>
    <w:rsid w:val="004E0E33"/>
    <w:rsid w:val="004E32B1"/>
    <w:rsid w:val="004F22CB"/>
    <w:rsid w:val="004F3283"/>
    <w:rsid w:val="00500294"/>
    <w:rsid w:val="00501A71"/>
    <w:rsid w:val="00501E3E"/>
    <w:rsid w:val="005078C5"/>
    <w:rsid w:val="0051262C"/>
    <w:rsid w:val="00513877"/>
    <w:rsid w:val="005153BC"/>
    <w:rsid w:val="00525B53"/>
    <w:rsid w:val="00526970"/>
    <w:rsid w:val="00526C93"/>
    <w:rsid w:val="005336B7"/>
    <w:rsid w:val="005339AE"/>
    <w:rsid w:val="00533AC1"/>
    <w:rsid w:val="00535EA2"/>
    <w:rsid w:val="00536027"/>
    <w:rsid w:val="00537410"/>
    <w:rsid w:val="00541F08"/>
    <w:rsid w:val="00543061"/>
    <w:rsid w:val="00543205"/>
    <w:rsid w:val="00543238"/>
    <w:rsid w:val="005463F1"/>
    <w:rsid w:val="00546548"/>
    <w:rsid w:val="00550787"/>
    <w:rsid w:val="005540B8"/>
    <w:rsid w:val="00554BA0"/>
    <w:rsid w:val="00554D4C"/>
    <w:rsid w:val="005568AB"/>
    <w:rsid w:val="00560061"/>
    <w:rsid w:val="00560475"/>
    <w:rsid w:val="00562128"/>
    <w:rsid w:val="005671FC"/>
    <w:rsid w:val="00575C3C"/>
    <w:rsid w:val="00575F8F"/>
    <w:rsid w:val="00576406"/>
    <w:rsid w:val="00576439"/>
    <w:rsid w:val="00576DB0"/>
    <w:rsid w:val="00580133"/>
    <w:rsid w:val="00580DE2"/>
    <w:rsid w:val="00580E92"/>
    <w:rsid w:val="0058244B"/>
    <w:rsid w:val="005843D9"/>
    <w:rsid w:val="00591832"/>
    <w:rsid w:val="00592841"/>
    <w:rsid w:val="00592FBD"/>
    <w:rsid w:val="00597F45"/>
    <w:rsid w:val="005A0B09"/>
    <w:rsid w:val="005A2631"/>
    <w:rsid w:val="005A357F"/>
    <w:rsid w:val="005A7BE5"/>
    <w:rsid w:val="005B4DEC"/>
    <w:rsid w:val="005B6FD0"/>
    <w:rsid w:val="005C0714"/>
    <w:rsid w:val="005C2563"/>
    <w:rsid w:val="005C2DC8"/>
    <w:rsid w:val="005C35F5"/>
    <w:rsid w:val="005C6148"/>
    <w:rsid w:val="005C61A5"/>
    <w:rsid w:val="005C7189"/>
    <w:rsid w:val="005D0159"/>
    <w:rsid w:val="005D294A"/>
    <w:rsid w:val="005D5D19"/>
    <w:rsid w:val="005E2C05"/>
    <w:rsid w:val="005E354E"/>
    <w:rsid w:val="005E4ACB"/>
    <w:rsid w:val="005E6805"/>
    <w:rsid w:val="005E75BF"/>
    <w:rsid w:val="005F06D4"/>
    <w:rsid w:val="005F2B49"/>
    <w:rsid w:val="005F6B47"/>
    <w:rsid w:val="006023ED"/>
    <w:rsid w:val="00603BE6"/>
    <w:rsid w:val="006044D5"/>
    <w:rsid w:val="0061009F"/>
    <w:rsid w:val="00612079"/>
    <w:rsid w:val="00614927"/>
    <w:rsid w:val="006162BF"/>
    <w:rsid w:val="00622481"/>
    <w:rsid w:val="006225E8"/>
    <w:rsid w:val="00622FDC"/>
    <w:rsid w:val="00624E1F"/>
    <w:rsid w:val="00625020"/>
    <w:rsid w:val="006265B6"/>
    <w:rsid w:val="00627756"/>
    <w:rsid w:val="00642F26"/>
    <w:rsid w:val="00647B77"/>
    <w:rsid w:val="00650B3D"/>
    <w:rsid w:val="00650E5F"/>
    <w:rsid w:val="006514E3"/>
    <w:rsid w:val="0065274C"/>
    <w:rsid w:val="00653A12"/>
    <w:rsid w:val="00655563"/>
    <w:rsid w:val="00661A36"/>
    <w:rsid w:val="00661A71"/>
    <w:rsid w:val="00672E90"/>
    <w:rsid w:val="00674638"/>
    <w:rsid w:val="00676AC5"/>
    <w:rsid w:val="00686900"/>
    <w:rsid w:val="00686D14"/>
    <w:rsid w:val="00687ED7"/>
    <w:rsid w:val="006902BD"/>
    <w:rsid w:val="00691C4C"/>
    <w:rsid w:val="00696CE6"/>
    <w:rsid w:val="006A157B"/>
    <w:rsid w:val="006A2E1F"/>
    <w:rsid w:val="006A3921"/>
    <w:rsid w:val="006B3083"/>
    <w:rsid w:val="006B5345"/>
    <w:rsid w:val="006C0422"/>
    <w:rsid w:val="006C052B"/>
    <w:rsid w:val="006C144C"/>
    <w:rsid w:val="006C25FE"/>
    <w:rsid w:val="006C62E1"/>
    <w:rsid w:val="006D130C"/>
    <w:rsid w:val="006D166F"/>
    <w:rsid w:val="006D315E"/>
    <w:rsid w:val="006D48A4"/>
    <w:rsid w:val="006D4DFB"/>
    <w:rsid w:val="006D6A67"/>
    <w:rsid w:val="006D7E7B"/>
    <w:rsid w:val="006E0F4E"/>
    <w:rsid w:val="006E481D"/>
    <w:rsid w:val="006E4AF1"/>
    <w:rsid w:val="006E6EAB"/>
    <w:rsid w:val="006F0345"/>
    <w:rsid w:val="006F0469"/>
    <w:rsid w:val="006F5C45"/>
    <w:rsid w:val="006F6067"/>
    <w:rsid w:val="006F65B3"/>
    <w:rsid w:val="00700979"/>
    <w:rsid w:val="0070299A"/>
    <w:rsid w:val="007040B6"/>
    <w:rsid w:val="00705076"/>
    <w:rsid w:val="00705597"/>
    <w:rsid w:val="00706E09"/>
    <w:rsid w:val="00710FD7"/>
    <w:rsid w:val="00711147"/>
    <w:rsid w:val="0071200C"/>
    <w:rsid w:val="0071222D"/>
    <w:rsid w:val="00712791"/>
    <w:rsid w:val="00714162"/>
    <w:rsid w:val="00714414"/>
    <w:rsid w:val="0071778D"/>
    <w:rsid w:val="0072095D"/>
    <w:rsid w:val="00720A0B"/>
    <w:rsid w:val="00720D5D"/>
    <w:rsid w:val="00724891"/>
    <w:rsid w:val="007248EF"/>
    <w:rsid w:val="007277E3"/>
    <w:rsid w:val="00731A17"/>
    <w:rsid w:val="00734458"/>
    <w:rsid w:val="00735588"/>
    <w:rsid w:val="00737907"/>
    <w:rsid w:val="00740690"/>
    <w:rsid w:val="007419CF"/>
    <w:rsid w:val="0074241C"/>
    <w:rsid w:val="00742E9E"/>
    <w:rsid w:val="00743B01"/>
    <w:rsid w:val="0074487E"/>
    <w:rsid w:val="00746273"/>
    <w:rsid w:val="0075366F"/>
    <w:rsid w:val="00755084"/>
    <w:rsid w:val="00757E56"/>
    <w:rsid w:val="0076599E"/>
    <w:rsid w:val="00766CA9"/>
    <w:rsid w:val="00767D3B"/>
    <w:rsid w:val="007721BF"/>
    <w:rsid w:val="00774466"/>
    <w:rsid w:val="00774E70"/>
    <w:rsid w:val="0078181E"/>
    <w:rsid w:val="00783E8E"/>
    <w:rsid w:val="00784E12"/>
    <w:rsid w:val="00784E2E"/>
    <w:rsid w:val="007913E4"/>
    <w:rsid w:val="00793351"/>
    <w:rsid w:val="00796CEE"/>
    <w:rsid w:val="00796F70"/>
    <w:rsid w:val="007A1F02"/>
    <w:rsid w:val="007A209A"/>
    <w:rsid w:val="007A34FD"/>
    <w:rsid w:val="007A4664"/>
    <w:rsid w:val="007A5B91"/>
    <w:rsid w:val="007B042E"/>
    <w:rsid w:val="007B514D"/>
    <w:rsid w:val="007B5396"/>
    <w:rsid w:val="007C0B2A"/>
    <w:rsid w:val="007C32B9"/>
    <w:rsid w:val="007C5177"/>
    <w:rsid w:val="007D4195"/>
    <w:rsid w:val="007D7866"/>
    <w:rsid w:val="007E0460"/>
    <w:rsid w:val="007E1144"/>
    <w:rsid w:val="007E74E0"/>
    <w:rsid w:val="007F0BA1"/>
    <w:rsid w:val="007F2D42"/>
    <w:rsid w:val="007F36E0"/>
    <w:rsid w:val="007F52CB"/>
    <w:rsid w:val="007F65AC"/>
    <w:rsid w:val="00801498"/>
    <w:rsid w:val="008026CE"/>
    <w:rsid w:val="00814730"/>
    <w:rsid w:val="00817C4F"/>
    <w:rsid w:val="008203AA"/>
    <w:rsid w:val="00833960"/>
    <w:rsid w:val="00834C83"/>
    <w:rsid w:val="00834F22"/>
    <w:rsid w:val="00837732"/>
    <w:rsid w:val="0083791E"/>
    <w:rsid w:val="00841741"/>
    <w:rsid w:val="00841B44"/>
    <w:rsid w:val="008432A8"/>
    <w:rsid w:val="00844759"/>
    <w:rsid w:val="00844B72"/>
    <w:rsid w:val="0084715E"/>
    <w:rsid w:val="00847780"/>
    <w:rsid w:val="00850E31"/>
    <w:rsid w:val="00853121"/>
    <w:rsid w:val="0085454F"/>
    <w:rsid w:val="00854E67"/>
    <w:rsid w:val="00857D8A"/>
    <w:rsid w:val="008602F9"/>
    <w:rsid w:val="00861230"/>
    <w:rsid w:val="00861F46"/>
    <w:rsid w:val="00864855"/>
    <w:rsid w:val="00865D96"/>
    <w:rsid w:val="00866EBF"/>
    <w:rsid w:val="00866FE4"/>
    <w:rsid w:val="00870017"/>
    <w:rsid w:val="008708C1"/>
    <w:rsid w:val="00871687"/>
    <w:rsid w:val="0087200B"/>
    <w:rsid w:val="00874D77"/>
    <w:rsid w:val="00874E49"/>
    <w:rsid w:val="00875A82"/>
    <w:rsid w:val="00876898"/>
    <w:rsid w:val="00880514"/>
    <w:rsid w:val="00882D7E"/>
    <w:rsid w:val="0088324E"/>
    <w:rsid w:val="00883CC4"/>
    <w:rsid w:val="00887318"/>
    <w:rsid w:val="00887DA4"/>
    <w:rsid w:val="0089272D"/>
    <w:rsid w:val="00892A80"/>
    <w:rsid w:val="00893A2F"/>
    <w:rsid w:val="00895840"/>
    <w:rsid w:val="00896503"/>
    <w:rsid w:val="008A0276"/>
    <w:rsid w:val="008A4BB7"/>
    <w:rsid w:val="008A4E13"/>
    <w:rsid w:val="008A4FC4"/>
    <w:rsid w:val="008A72CC"/>
    <w:rsid w:val="008B0D72"/>
    <w:rsid w:val="008B182B"/>
    <w:rsid w:val="008B7BBA"/>
    <w:rsid w:val="008C3E25"/>
    <w:rsid w:val="008D4DCA"/>
    <w:rsid w:val="008E1218"/>
    <w:rsid w:val="008E53E8"/>
    <w:rsid w:val="008F32C3"/>
    <w:rsid w:val="008F4781"/>
    <w:rsid w:val="008F5E45"/>
    <w:rsid w:val="009033FD"/>
    <w:rsid w:val="00903C52"/>
    <w:rsid w:val="009130D8"/>
    <w:rsid w:val="009142E3"/>
    <w:rsid w:val="009207F1"/>
    <w:rsid w:val="00921174"/>
    <w:rsid w:val="009235A2"/>
    <w:rsid w:val="00924573"/>
    <w:rsid w:val="0093619F"/>
    <w:rsid w:val="00936978"/>
    <w:rsid w:val="00941F91"/>
    <w:rsid w:val="009427E5"/>
    <w:rsid w:val="00944BA9"/>
    <w:rsid w:val="009454B7"/>
    <w:rsid w:val="009560CF"/>
    <w:rsid w:val="00957FD5"/>
    <w:rsid w:val="009613D8"/>
    <w:rsid w:val="00961E8E"/>
    <w:rsid w:val="00963663"/>
    <w:rsid w:val="0096603D"/>
    <w:rsid w:val="00967294"/>
    <w:rsid w:val="00971C80"/>
    <w:rsid w:val="009735A1"/>
    <w:rsid w:val="00974275"/>
    <w:rsid w:val="009804FC"/>
    <w:rsid w:val="00982969"/>
    <w:rsid w:val="0098474B"/>
    <w:rsid w:val="00986EC5"/>
    <w:rsid w:val="00987B9C"/>
    <w:rsid w:val="0099202F"/>
    <w:rsid w:val="009920A8"/>
    <w:rsid w:val="00992DCC"/>
    <w:rsid w:val="00994BD1"/>
    <w:rsid w:val="00995CBA"/>
    <w:rsid w:val="0099678C"/>
    <w:rsid w:val="009969ED"/>
    <w:rsid w:val="009979D1"/>
    <w:rsid w:val="009A121D"/>
    <w:rsid w:val="009A1DB4"/>
    <w:rsid w:val="009A27FF"/>
    <w:rsid w:val="009B030C"/>
    <w:rsid w:val="009B0C96"/>
    <w:rsid w:val="009B100D"/>
    <w:rsid w:val="009C04D7"/>
    <w:rsid w:val="009C06B3"/>
    <w:rsid w:val="009C222B"/>
    <w:rsid w:val="009C5E0F"/>
    <w:rsid w:val="009C64D7"/>
    <w:rsid w:val="009C66DB"/>
    <w:rsid w:val="009C67A8"/>
    <w:rsid w:val="009C7795"/>
    <w:rsid w:val="009D1BAD"/>
    <w:rsid w:val="009D1D6A"/>
    <w:rsid w:val="009D201B"/>
    <w:rsid w:val="009D210E"/>
    <w:rsid w:val="009D5D9C"/>
    <w:rsid w:val="009E2171"/>
    <w:rsid w:val="009E46B8"/>
    <w:rsid w:val="009E5F0F"/>
    <w:rsid w:val="009F3314"/>
    <w:rsid w:val="009F3E6A"/>
    <w:rsid w:val="00A02378"/>
    <w:rsid w:val="00A03638"/>
    <w:rsid w:val="00A049B8"/>
    <w:rsid w:val="00A057A5"/>
    <w:rsid w:val="00A06F53"/>
    <w:rsid w:val="00A14C78"/>
    <w:rsid w:val="00A211F7"/>
    <w:rsid w:val="00A24FE6"/>
    <w:rsid w:val="00A25F7E"/>
    <w:rsid w:val="00A275C7"/>
    <w:rsid w:val="00A322F6"/>
    <w:rsid w:val="00A34DA7"/>
    <w:rsid w:val="00A37755"/>
    <w:rsid w:val="00A43EDD"/>
    <w:rsid w:val="00A46444"/>
    <w:rsid w:val="00A50948"/>
    <w:rsid w:val="00A5451D"/>
    <w:rsid w:val="00A5539F"/>
    <w:rsid w:val="00A55C83"/>
    <w:rsid w:val="00A57815"/>
    <w:rsid w:val="00A62266"/>
    <w:rsid w:val="00A62F82"/>
    <w:rsid w:val="00A62FAD"/>
    <w:rsid w:val="00A70CDC"/>
    <w:rsid w:val="00A7133D"/>
    <w:rsid w:val="00A71D76"/>
    <w:rsid w:val="00A71E43"/>
    <w:rsid w:val="00A722EF"/>
    <w:rsid w:val="00A7536A"/>
    <w:rsid w:val="00A7788C"/>
    <w:rsid w:val="00A77AF5"/>
    <w:rsid w:val="00A82B37"/>
    <w:rsid w:val="00A95802"/>
    <w:rsid w:val="00A960B8"/>
    <w:rsid w:val="00AA5600"/>
    <w:rsid w:val="00AA5DDC"/>
    <w:rsid w:val="00AA7009"/>
    <w:rsid w:val="00AB605E"/>
    <w:rsid w:val="00AC00E9"/>
    <w:rsid w:val="00AC0DF9"/>
    <w:rsid w:val="00AC2595"/>
    <w:rsid w:val="00AC2D5B"/>
    <w:rsid w:val="00AC3C0A"/>
    <w:rsid w:val="00AC4557"/>
    <w:rsid w:val="00AC6321"/>
    <w:rsid w:val="00AC76C1"/>
    <w:rsid w:val="00AD36B2"/>
    <w:rsid w:val="00AD4D36"/>
    <w:rsid w:val="00AD5C8F"/>
    <w:rsid w:val="00AE2A17"/>
    <w:rsid w:val="00AE37A6"/>
    <w:rsid w:val="00AE6EB7"/>
    <w:rsid w:val="00AE7A27"/>
    <w:rsid w:val="00AF00E5"/>
    <w:rsid w:val="00AF236E"/>
    <w:rsid w:val="00AF428D"/>
    <w:rsid w:val="00AF47AE"/>
    <w:rsid w:val="00AF4E5F"/>
    <w:rsid w:val="00AF5186"/>
    <w:rsid w:val="00AF7CA8"/>
    <w:rsid w:val="00B01588"/>
    <w:rsid w:val="00B01936"/>
    <w:rsid w:val="00B048CC"/>
    <w:rsid w:val="00B05554"/>
    <w:rsid w:val="00B11A9B"/>
    <w:rsid w:val="00B24B2A"/>
    <w:rsid w:val="00B2511F"/>
    <w:rsid w:val="00B30AF4"/>
    <w:rsid w:val="00B324C1"/>
    <w:rsid w:val="00B32881"/>
    <w:rsid w:val="00B32ABB"/>
    <w:rsid w:val="00B40109"/>
    <w:rsid w:val="00B40BD2"/>
    <w:rsid w:val="00B41FD3"/>
    <w:rsid w:val="00B426D3"/>
    <w:rsid w:val="00B431DE"/>
    <w:rsid w:val="00B438C2"/>
    <w:rsid w:val="00B452C0"/>
    <w:rsid w:val="00B453FD"/>
    <w:rsid w:val="00B5176B"/>
    <w:rsid w:val="00B52999"/>
    <w:rsid w:val="00B57230"/>
    <w:rsid w:val="00B622CF"/>
    <w:rsid w:val="00B632F8"/>
    <w:rsid w:val="00B64B6C"/>
    <w:rsid w:val="00B65552"/>
    <w:rsid w:val="00B67D13"/>
    <w:rsid w:val="00B70D03"/>
    <w:rsid w:val="00B70E0C"/>
    <w:rsid w:val="00B71150"/>
    <w:rsid w:val="00B74AAD"/>
    <w:rsid w:val="00B803E7"/>
    <w:rsid w:val="00B80CB1"/>
    <w:rsid w:val="00B82E14"/>
    <w:rsid w:val="00B86D6B"/>
    <w:rsid w:val="00B9545F"/>
    <w:rsid w:val="00B97484"/>
    <w:rsid w:val="00BA2B5A"/>
    <w:rsid w:val="00BA4AF9"/>
    <w:rsid w:val="00BA4DDE"/>
    <w:rsid w:val="00BB0EB7"/>
    <w:rsid w:val="00BB13A0"/>
    <w:rsid w:val="00BB1DA6"/>
    <w:rsid w:val="00BB206A"/>
    <w:rsid w:val="00BB2323"/>
    <w:rsid w:val="00BB47D3"/>
    <w:rsid w:val="00BB4CF6"/>
    <w:rsid w:val="00BC5E1D"/>
    <w:rsid w:val="00BC655F"/>
    <w:rsid w:val="00BC6819"/>
    <w:rsid w:val="00BD09F9"/>
    <w:rsid w:val="00BD1772"/>
    <w:rsid w:val="00BD25AB"/>
    <w:rsid w:val="00BD6C11"/>
    <w:rsid w:val="00BE1685"/>
    <w:rsid w:val="00BE1953"/>
    <w:rsid w:val="00BE1E62"/>
    <w:rsid w:val="00BE4529"/>
    <w:rsid w:val="00BE5D92"/>
    <w:rsid w:val="00BE75B2"/>
    <w:rsid w:val="00BE7FDE"/>
    <w:rsid w:val="00BF0B6D"/>
    <w:rsid w:val="00BF52B2"/>
    <w:rsid w:val="00BF7052"/>
    <w:rsid w:val="00C025E9"/>
    <w:rsid w:val="00C05139"/>
    <w:rsid w:val="00C056BB"/>
    <w:rsid w:val="00C05FAB"/>
    <w:rsid w:val="00C07A10"/>
    <w:rsid w:val="00C11B38"/>
    <w:rsid w:val="00C12002"/>
    <w:rsid w:val="00C12376"/>
    <w:rsid w:val="00C12431"/>
    <w:rsid w:val="00C2008E"/>
    <w:rsid w:val="00C20DEA"/>
    <w:rsid w:val="00C21138"/>
    <w:rsid w:val="00C25656"/>
    <w:rsid w:val="00C30C28"/>
    <w:rsid w:val="00C344C1"/>
    <w:rsid w:val="00C348F9"/>
    <w:rsid w:val="00C3674D"/>
    <w:rsid w:val="00C43EDE"/>
    <w:rsid w:val="00C445A5"/>
    <w:rsid w:val="00C471D9"/>
    <w:rsid w:val="00C4785B"/>
    <w:rsid w:val="00C51D2F"/>
    <w:rsid w:val="00C52FA0"/>
    <w:rsid w:val="00C5377E"/>
    <w:rsid w:val="00C60AC3"/>
    <w:rsid w:val="00C6509F"/>
    <w:rsid w:val="00C656F3"/>
    <w:rsid w:val="00C67891"/>
    <w:rsid w:val="00C7016E"/>
    <w:rsid w:val="00C715B4"/>
    <w:rsid w:val="00C73727"/>
    <w:rsid w:val="00C83BBC"/>
    <w:rsid w:val="00C87285"/>
    <w:rsid w:val="00C938C7"/>
    <w:rsid w:val="00C93FC7"/>
    <w:rsid w:val="00C9736C"/>
    <w:rsid w:val="00C97383"/>
    <w:rsid w:val="00CA1712"/>
    <w:rsid w:val="00CA1AA0"/>
    <w:rsid w:val="00CA348A"/>
    <w:rsid w:val="00CA3EEB"/>
    <w:rsid w:val="00CA4B7F"/>
    <w:rsid w:val="00CA5EF8"/>
    <w:rsid w:val="00CB003A"/>
    <w:rsid w:val="00CB1706"/>
    <w:rsid w:val="00CB2CE6"/>
    <w:rsid w:val="00CC06EF"/>
    <w:rsid w:val="00CC0804"/>
    <w:rsid w:val="00CC3058"/>
    <w:rsid w:val="00CC5917"/>
    <w:rsid w:val="00CC61B2"/>
    <w:rsid w:val="00CD0374"/>
    <w:rsid w:val="00CD19DE"/>
    <w:rsid w:val="00CD4B83"/>
    <w:rsid w:val="00CD7295"/>
    <w:rsid w:val="00CD775B"/>
    <w:rsid w:val="00CE0851"/>
    <w:rsid w:val="00CE19CF"/>
    <w:rsid w:val="00CE2A0C"/>
    <w:rsid w:val="00CE2C97"/>
    <w:rsid w:val="00CE5152"/>
    <w:rsid w:val="00CE52F0"/>
    <w:rsid w:val="00CE757E"/>
    <w:rsid w:val="00CF08BB"/>
    <w:rsid w:val="00CF177C"/>
    <w:rsid w:val="00CF1E53"/>
    <w:rsid w:val="00CF2ABD"/>
    <w:rsid w:val="00CF4930"/>
    <w:rsid w:val="00D00E26"/>
    <w:rsid w:val="00D015B0"/>
    <w:rsid w:val="00D07B9E"/>
    <w:rsid w:val="00D1389A"/>
    <w:rsid w:val="00D13DAC"/>
    <w:rsid w:val="00D15DFB"/>
    <w:rsid w:val="00D16A3D"/>
    <w:rsid w:val="00D25B87"/>
    <w:rsid w:val="00D30E68"/>
    <w:rsid w:val="00D31037"/>
    <w:rsid w:val="00D32AB5"/>
    <w:rsid w:val="00D36D26"/>
    <w:rsid w:val="00D4268E"/>
    <w:rsid w:val="00D468E7"/>
    <w:rsid w:val="00D54A24"/>
    <w:rsid w:val="00D57397"/>
    <w:rsid w:val="00D61996"/>
    <w:rsid w:val="00D622EB"/>
    <w:rsid w:val="00D62C10"/>
    <w:rsid w:val="00D631DE"/>
    <w:rsid w:val="00D654CD"/>
    <w:rsid w:val="00D65F47"/>
    <w:rsid w:val="00D6722C"/>
    <w:rsid w:val="00D678C7"/>
    <w:rsid w:val="00D70ACB"/>
    <w:rsid w:val="00D74405"/>
    <w:rsid w:val="00D74C59"/>
    <w:rsid w:val="00D77AD9"/>
    <w:rsid w:val="00D8261A"/>
    <w:rsid w:val="00D86918"/>
    <w:rsid w:val="00D9415C"/>
    <w:rsid w:val="00D9553C"/>
    <w:rsid w:val="00D95F06"/>
    <w:rsid w:val="00D97669"/>
    <w:rsid w:val="00DA2CC3"/>
    <w:rsid w:val="00DA469E"/>
    <w:rsid w:val="00DA716B"/>
    <w:rsid w:val="00DA741D"/>
    <w:rsid w:val="00DB1970"/>
    <w:rsid w:val="00DB2E63"/>
    <w:rsid w:val="00DB3618"/>
    <w:rsid w:val="00DB394C"/>
    <w:rsid w:val="00DB45F8"/>
    <w:rsid w:val="00DB4A20"/>
    <w:rsid w:val="00DB54C4"/>
    <w:rsid w:val="00DB7675"/>
    <w:rsid w:val="00DC3565"/>
    <w:rsid w:val="00DD03E4"/>
    <w:rsid w:val="00DD0414"/>
    <w:rsid w:val="00DD0C8A"/>
    <w:rsid w:val="00DD108E"/>
    <w:rsid w:val="00DD2377"/>
    <w:rsid w:val="00DD3A15"/>
    <w:rsid w:val="00DE29B0"/>
    <w:rsid w:val="00DE49EC"/>
    <w:rsid w:val="00DE5AC1"/>
    <w:rsid w:val="00DE6D57"/>
    <w:rsid w:val="00DE6D83"/>
    <w:rsid w:val="00DE78BF"/>
    <w:rsid w:val="00DF11AD"/>
    <w:rsid w:val="00DF516A"/>
    <w:rsid w:val="00DF5A4D"/>
    <w:rsid w:val="00E00AA5"/>
    <w:rsid w:val="00E02496"/>
    <w:rsid w:val="00E02AFC"/>
    <w:rsid w:val="00E05958"/>
    <w:rsid w:val="00E06041"/>
    <w:rsid w:val="00E0664B"/>
    <w:rsid w:val="00E12CF1"/>
    <w:rsid w:val="00E12F6C"/>
    <w:rsid w:val="00E25DCD"/>
    <w:rsid w:val="00E25EED"/>
    <w:rsid w:val="00E269E1"/>
    <w:rsid w:val="00E30D41"/>
    <w:rsid w:val="00E326FF"/>
    <w:rsid w:val="00E35156"/>
    <w:rsid w:val="00E351DC"/>
    <w:rsid w:val="00E414A0"/>
    <w:rsid w:val="00E425AA"/>
    <w:rsid w:val="00E42802"/>
    <w:rsid w:val="00E42F4F"/>
    <w:rsid w:val="00E43EA9"/>
    <w:rsid w:val="00E4543F"/>
    <w:rsid w:val="00E45F13"/>
    <w:rsid w:val="00E469CB"/>
    <w:rsid w:val="00E472E2"/>
    <w:rsid w:val="00E50336"/>
    <w:rsid w:val="00E510BC"/>
    <w:rsid w:val="00E51A6A"/>
    <w:rsid w:val="00E52BA4"/>
    <w:rsid w:val="00E61256"/>
    <w:rsid w:val="00E61EB6"/>
    <w:rsid w:val="00E62C01"/>
    <w:rsid w:val="00E62EFE"/>
    <w:rsid w:val="00E67289"/>
    <w:rsid w:val="00E73CB2"/>
    <w:rsid w:val="00E75F3D"/>
    <w:rsid w:val="00E77672"/>
    <w:rsid w:val="00E8145E"/>
    <w:rsid w:val="00E81A79"/>
    <w:rsid w:val="00E839BA"/>
    <w:rsid w:val="00E8428A"/>
    <w:rsid w:val="00E860F7"/>
    <w:rsid w:val="00E92C8B"/>
    <w:rsid w:val="00E9379A"/>
    <w:rsid w:val="00E94267"/>
    <w:rsid w:val="00E97F7D"/>
    <w:rsid w:val="00EA20C3"/>
    <w:rsid w:val="00EA2469"/>
    <w:rsid w:val="00EA59B8"/>
    <w:rsid w:val="00EA5A01"/>
    <w:rsid w:val="00EA6A58"/>
    <w:rsid w:val="00EB38D6"/>
    <w:rsid w:val="00EB5531"/>
    <w:rsid w:val="00EB6420"/>
    <w:rsid w:val="00EB723F"/>
    <w:rsid w:val="00EC0F54"/>
    <w:rsid w:val="00EC2890"/>
    <w:rsid w:val="00EC2DF9"/>
    <w:rsid w:val="00EC6B44"/>
    <w:rsid w:val="00EC6CDF"/>
    <w:rsid w:val="00EC7820"/>
    <w:rsid w:val="00EC7C85"/>
    <w:rsid w:val="00EC7E47"/>
    <w:rsid w:val="00ED5356"/>
    <w:rsid w:val="00ED7D8F"/>
    <w:rsid w:val="00EE6E36"/>
    <w:rsid w:val="00EF0686"/>
    <w:rsid w:val="00EF5815"/>
    <w:rsid w:val="00F00F8A"/>
    <w:rsid w:val="00F016BC"/>
    <w:rsid w:val="00F03D69"/>
    <w:rsid w:val="00F0660B"/>
    <w:rsid w:val="00F10070"/>
    <w:rsid w:val="00F10129"/>
    <w:rsid w:val="00F10728"/>
    <w:rsid w:val="00F11064"/>
    <w:rsid w:val="00F123AE"/>
    <w:rsid w:val="00F13EB2"/>
    <w:rsid w:val="00F16C91"/>
    <w:rsid w:val="00F16DD9"/>
    <w:rsid w:val="00F22735"/>
    <w:rsid w:val="00F23862"/>
    <w:rsid w:val="00F25127"/>
    <w:rsid w:val="00F257D6"/>
    <w:rsid w:val="00F25C4D"/>
    <w:rsid w:val="00F26721"/>
    <w:rsid w:val="00F26DCD"/>
    <w:rsid w:val="00F30490"/>
    <w:rsid w:val="00F32B93"/>
    <w:rsid w:val="00F3621C"/>
    <w:rsid w:val="00F369ED"/>
    <w:rsid w:val="00F376C7"/>
    <w:rsid w:val="00F40764"/>
    <w:rsid w:val="00F40E4F"/>
    <w:rsid w:val="00F42EAE"/>
    <w:rsid w:val="00F435CA"/>
    <w:rsid w:val="00F45CDD"/>
    <w:rsid w:val="00F475DC"/>
    <w:rsid w:val="00F50B23"/>
    <w:rsid w:val="00F51EED"/>
    <w:rsid w:val="00F53901"/>
    <w:rsid w:val="00F53D6D"/>
    <w:rsid w:val="00F5551A"/>
    <w:rsid w:val="00F56AAB"/>
    <w:rsid w:val="00F600C7"/>
    <w:rsid w:val="00F64F61"/>
    <w:rsid w:val="00F71193"/>
    <w:rsid w:val="00F73331"/>
    <w:rsid w:val="00F74C65"/>
    <w:rsid w:val="00F77E5A"/>
    <w:rsid w:val="00F87174"/>
    <w:rsid w:val="00F90AD2"/>
    <w:rsid w:val="00F90BF8"/>
    <w:rsid w:val="00F90EAD"/>
    <w:rsid w:val="00F91D37"/>
    <w:rsid w:val="00F91DEC"/>
    <w:rsid w:val="00F93538"/>
    <w:rsid w:val="00F9610D"/>
    <w:rsid w:val="00FB2F82"/>
    <w:rsid w:val="00FB4704"/>
    <w:rsid w:val="00FB5D26"/>
    <w:rsid w:val="00FB657F"/>
    <w:rsid w:val="00FB7433"/>
    <w:rsid w:val="00FC2D3D"/>
    <w:rsid w:val="00FC3FE8"/>
    <w:rsid w:val="00FC44A1"/>
    <w:rsid w:val="00FC5263"/>
    <w:rsid w:val="00FC5838"/>
    <w:rsid w:val="00FD4962"/>
    <w:rsid w:val="00FD4BB0"/>
    <w:rsid w:val="00FE3684"/>
    <w:rsid w:val="00FE3C9F"/>
    <w:rsid w:val="00FE5373"/>
    <w:rsid w:val="00FE6DBE"/>
    <w:rsid w:val="00FE7D09"/>
    <w:rsid w:val="00FF2ED7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F64F2A"/>
  <w15:docId w15:val="{4F5821DC-1B16-8045-987D-9390DA4B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2B40"/>
  </w:style>
  <w:style w:type="paragraph" w:styleId="berschrift1">
    <w:name w:val="heading 1"/>
    <w:basedOn w:val="Standard"/>
    <w:next w:val="Standard"/>
    <w:link w:val="berschrift1Zchn"/>
    <w:uiPriority w:val="9"/>
    <w:qFormat/>
    <w:rsid w:val="00FE6DBE"/>
    <w:pPr>
      <w:keepNext/>
      <w:keepLines/>
      <w:spacing w:before="380" w:after="14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FE6DBE"/>
    <w:pPr>
      <w:keepNext/>
      <w:keepLines/>
      <w:spacing w:before="240"/>
      <w:contextualSpacing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BD09F9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DF516A"/>
    <w:rPr>
      <w:color w:val="0028A5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546548"/>
  </w:style>
  <w:style w:type="paragraph" w:styleId="Fuzeile">
    <w:name w:val="footer"/>
    <w:basedOn w:val="Standard"/>
    <w:link w:val="FuzeileZchn"/>
    <w:uiPriority w:val="86"/>
    <w:semiHidden/>
    <w:rsid w:val="009A121D"/>
    <w:pPr>
      <w:spacing w:line="240" w:lineRule="auto"/>
    </w:pPr>
    <w:rPr>
      <w:spacing w:val="-2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546548"/>
    <w:rPr>
      <w:spacing w:val="-2"/>
      <w:sz w:val="16"/>
      <w:szCs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56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E6DB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E6DBE"/>
    <w:rPr>
      <w:rFonts w:asciiTheme="majorHAnsi" w:eastAsiaTheme="majorEastAsia" w:hAnsiTheme="majorHAnsi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1"/>
    <w:qFormat/>
    <w:rsid w:val="00614927"/>
    <w:pPr>
      <w:spacing w:before="1130" w:line="218" w:lineRule="auto"/>
    </w:pPr>
    <w:rPr>
      <w:b/>
      <w:bCs/>
      <w:spacing w:val="-2"/>
      <w:sz w:val="40"/>
      <w:szCs w:val="60"/>
    </w:rPr>
  </w:style>
  <w:style w:type="character" w:customStyle="1" w:styleId="TitelZchn">
    <w:name w:val="Titel Zchn"/>
    <w:basedOn w:val="Absatz-Standardschriftart"/>
    <w:link w:val="Titel"/>
    <w:uiPriority w:val="11"/>
    <w:rsid w:val="00614927"/>
    <w:rPr>
      <w:b/>
      <w:bCs/>
      <w:spacing w:val="-2"/>
      <w:sz w:val="40"/>
      <w:szCs w:val="60"/>
    </w:rPr>
  </w:style>
  <w:style w:type="paragraph" w:customStyle="1" w:styleId="Brieftitel">
    <w:name w:val="Brieftitel"/>
    <w:basedOn w:val="Standard"/>
    <w:link w:val="BrieftitelZchn"/>
    <w:uiPriority w:val="14"/>
    <w:semiHidden/>
    <w:rsid w:val="00850E31"/>
    <w:pPr>
      <w:spacing w:after="2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DA2CC3"/>
    <w:rPr>
      <w:rFonts w:asciiTheme="majorHAnsi" w:hAnsiTheme="majorHAnsi"/>
      <w:b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560475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0BA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9E5F0F"/>
    <w:pPr>
      <w:numPr>
        <w:numId w:val="7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1">
    <w:name w:val="Traktandum-Titel 1"/>
    <w:basedOn w:val="Standard"/>
    <w:next w:val="Standard"/>
    <w:uiPriority w:val="18"/>
    <w:rsid w:val="004A7400"/>
    <w:pPr>
      <w:keepNext/>
      <w:numPr>
        <w:numId w:val="8"/>
      </w:numPr>
      <w:spacing w:before="280"/>
    </w:pPr>
    <w:rPr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614927"/>
    <w:pPr>
      <w:numPr>
        <w:ilvl w:val="1"/>
      </w:numPr>
      <w:spacing w:before="40" w:line="259" w:lineRule="auto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614927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850E31"/>
    <w:pPr>
      <w:spacing w:before="760" w:after="280"/>
    </w:pPr>
    <w:rPr>
      <w:noProof/>
    </w:rPr>
  </w:style>
  <w:style w:type="character" w:customStyle="1" w:styleId="DatumZchn">
    <w:name w:val="Datum Zchn"/>
    <w:basedOn w:val="Absatz-Standardschriftart"/>
    <w:link w:val="Datum"/>
    <w:uiPriority w:val="15"/>
    <w:rsid w:val="00440B2D"/>
    <w:rPr>
      <w:noProof/>
    </w:rPr>
  </w:style>
  <w:style w:type="paragraph" w:styleId="Funotentext">
    <w:name w:val="footnote text"/>
    <w:aliases w:val="Fussnotentext"/>
    <w:basedOn w:val="Standard"/>
    <w:link w:val="FunotentextZchn"/>
    <w:uiPriority w:val="79"/>
    <w:semiHidden/>
    <w:rsid w:val="008708C1"/>
    <w:pPr>
      <w:tabs>
        <w:tab w:val="left" w:pos="113"/>
      </w:tabs>
      <w:ind w:left="113" w:hanging="113"/>
    </w:pPr>
    <w:rPr>
      <w:sz w:val="14"/>
    </w:rPr>
  </w:style>
  <w:style w:type="character" w:customStyle="1" w:styleId="FunotentextZchn">
    <w:name w:val="Fußnotentext Zchn"/>
    <w:aliases w:val="Fussnotentext Zchn"/>
    <w:basedOn w:val="Absatz-Standardschriftart"/>
    <w:link w:val="Funotentext"/>
    <w:uiPriority w:val="79"/>
    <w:semiHidden/>
    <w:rsid w:val="0076599E"/>
    <w:rPr>
      <w:sz w:val="14"/>
    </w:rPr>
  </w:style>
  <w:style w:type="character" w:styleId="Funotenzeichen">
    <w:name w:val="footnote reference"/>
    <w:basedOn w:val="Absatz-Standardschriftart"/>
    <w:uiPriority w:val="79"/>
    <w:semiHidden/>
    <w:rsid w:val="009F3314"/>
    <w:rPr>
      <w:color w:val="auto"/>
      <w:vertAlign w:val="superscript"/>
    </w:rPr>
  </w:style>
  <w:style w:type="table" w:customStyle="1" w:styleId="TabelleohneRahmen">
    <w:name w:val="Tabelle ohne Rahmen"/>
    <w:basedOn w:val="NormaleTabelle"/>
    <w:uiPriority w:val="99"/>
    <w:rsid w:val="00C67891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rsid w:val="00F10728"/>
    <w:pPr>
      <w:spacing w:before="120" w:after="240" w:line="210" w:lineRule="atLeast"/>
      <w:contextualSpacing/>
    </w:pPr>
    <w:rPr>
      <w:bCs/>
      <w:sz w:val="16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rsid w:val="00484F10"/>
    <w:pPr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7F0BA1"/>
    <w:pPr>
      <w:numPr>
        <w:numId w:val="22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7F0BA1"/>
    <w:pPr>
      <w:numPr>
        <w:ilvl w:val="1"/>
        <w:numId w:val="22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7F0BA1"/>
    <w:pPr>
      <w:numPr>
        <w:ilvl w:val="2"/>
        <w:numId w:val="22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7F0BA1"/>
    <w:pPr>
      <w:numPr>
        <w:ilvl w:val="3"/>
        <w:numId w:val="22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7F36E0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b/>
      <w:bCs/>
      <w:noProof/>
      <w:sz w:val="24"/>
    </w:rPr>
  </w:style>
  <w:style w:type="paragraph" w:styleId="Verzeichnis2">
    <w:name w:val="toc 2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noProof/>
      <w:sz w:val="24"/>
    </w:rPr>
  </w:style>
  <w:style w:type="paragraph" w:styleId="Verzeichnis3">
    <w:name w:val="toc 3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60" w:lineRule="exact"/>
      <w:ind w:left="567" w:hanging="567"/>
    </w:pPr>
    <w:rPr>
      <w:noProof/>
      <w:sz w:val="24"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Absenderzeile">
    <w:name w:val="Absenderzeile"/>
    <w:basedOn w:val="Standard"/>
    <w:uiPriority w:val="16"/>
    <w:semiHidden/>
    <w:rsid w:val="00CC3058"/>
    <w:pPr>
      <w:pBdr>
        <w:bottom w:val="single" w:sz="6" w:space="1" w:color="auto"/>
      </w:pBdr>
      <w:spacing w:before="30" w:line="170" w:lineRule="atLeast"/>
    </w:pPr>
    <w:rPr>
      <w:sz w:val="14"/>
      <w:szCs w:val="14"/>
    </w:rPr>
  </w:style>
  <w:style w:type="paragraph" w:customStyle="1" w:styleId="Nummerierung1">
    <w:name w:val="Nummerierung 1"/>
    <w:basedOn w:val="Standard"/>
    <w:uiPriority w:val="7"/>
    <w:rsid w:val="007F0BA1"/>
    <w:pPr>
      <w:numPr>
        <w:ilvl w:val="5"/>
        <w:numId w:val="22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7F0BA1"/>
    <w:pPr>
      <w:numPr>
        <w:ilvl w:val="8"/>
        <w:numId w:val="22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7F0BA1"/>
    <w:pPr>
      <w:numPr>
        <w:ilvl w:val="4"/>
        <w:numId w:val="2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BB47D3"/>
    <w:rPr>
      <w:color w:val="C1C1C1" w:themeColor="background2" w:themeShade="E6"/>
    </w:rPr>
  </w:style>
  <w:style w:type="paragraph" w:customStyle="1" w:styleId="ErstelltdurchVorlagenbauerchfrUniZrich">
    <w:name w:val="Erstellt durch Vorlagenbauer.ch für Uni Zürich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992" w:hanging="992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rsid w:val="00C20DEA"/>
    <w:pPr>
      <w:spacing w:line="240" w:lineRule="auto"/>
      <w:ind w:left="200" w:hanging="200"/>
    </w:pPr>
  </w:style>
  <w:style w:type="numbering" w:customStyle="1" w:styleId="Nummerierteberschriften">
    <w:name w:val="Nummerierte Überschriften"/>
    <w:uiPriority w:val="99"/>
    <w:rsid w:val="007F0BA1"/>
    <w:pPr>
      <w:numPr>
        <w:numId w:val="3"/>
      </w:numPr>
    </w:pPr>
  </w:style>
  <w:style w:type="numbering" w:customStyle="1" w:styleId="Aufzhlungen">
    <w:name w:val="Aufzählungen"/>
    <w:uiPriority w:val="99"/>
    <w:rsid w:val="00AF236E"/>
    <w:pPr>
      <w:numPr>
        <w:numId w:val="5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21015E"/>
    <w:rPr>
      <w:color w:val="605E5C"/>
      <w:shd w:val="clear" w:color="auto" w:fill="E1DFDD"/>
    </w:rPr>
  </w:style>
  <w:style w:type="paragraph" w:customStyle="1" w:styleId="Organisationseinheit">
    <w:name w:val="Organisationseinheit"/>
    <w:basedOn w:val="Kopfzeile"/>
    <w:uiPriority w:val="99"/>
    <w:semiHidden/>
    <w:rsid w:val="00F23862"/>
    <w:pPr>
      <w:spacing w:line="216" w:lineRule="auto"/>
      <w:ind w:left="561"/>
    </w:pPr>
    <w:rPr>
      <w:rFonts w:ascii="Source Sans Pro SemiBold" w:hAnsi="Source Sans Pro SemiBold"/>
      <w:bCs/>
      <w:sz w:val="25"/>
      <w:szCs w:val="25"/>
    </w:rPr>
  </w:style>
  <w:style w:type="paragraph" w:customStyle="1" w:styleId="AbsenderKopfzeile">
    <w:name w:val="Absender Kopfzeile"/>
    <w:basedOn w:val="Kopfzeile"/>
    <w:uiPriority w:val="39"/>
    <w:semiHidden/>
    <w:qFormat/>
    <w:rsid w:val="009969ED"/>
    <w:pPr>
      <w:spacing w:line="262" w:lineRule="auto"/>
    </w:pPr>
    <w:rPr>
      <w:sz w:val="16"/>
      <w:szCs w:val="16"/>
    </w:rPr>
  </w:style>
  <w:style w:type="table" w:customStyle="1" w:styleId="UZHTabelle1">
    <w:name w:val="UZH: Tabelle 1"/>
    <w:basedOn w:val="NormaleTabelle"/>
    <w:uiPriority w:val="99"/>
    <w:rsid w:val="00B57230"/>
    <w:tblPr>
      <w:tblBorders>
        <w:bottom w:val="single" w:sz="4" w:space="0" w:color="auto"/>
        <w:insideH w:val="single" w:sz="4" w:space="0" w:color="auto"/>
      </w:tblBorders>
      <w:tblCellMar>
        <w:top w:w="40" w:type="dxa"/>
        <w:left w:w="0" w:type="dxa"/>
        <w:bottom w:w="51" w:type="dxa"/>
        <w:right w:w="113" w:type="dxa"/>
      </w:tblCellMar>
    </w:tblPr>
    <w:tblStylePr w:type="firstRow">
      <w:rPr>
        <w:b/>
      </w:rPr>
      <w:tblPr>
        <w:tblCellMar>
          <w:top w:w="40" w:type="dxa"/>
          <w:left w:w="0" w:type="dxa"/>
          <w:bottom w:w="45" w:type="dxa"/>
          <w:right w:w="0" w:type="dxa"/>
        </w:tblCellMar>
      </w:tbl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color w:val="auto"/>
      </w:rPr>
    </w:tblStylePr>
  </w:style>
  <w:style w:type="paragraph" w:customStyle="1" w:styleId="Fussnotentrennung">
    <w:name w:val="Fussnotentrennung"/>
    <w:basedOn w:val="Fuzeile"/>
    <w:semiHidden/>
    <w:qFormat/>
    <w:rsid w:val="00B40109"/>
  </w:style>
  <w:style w:type="paragraph" w:customStyle="1" w:styleId="Text8Pt">
    <w:name w:val="Text 8 Pt."/>
    <w:basedOn w:val="Standard"/>
    <w:semiHidden/>
    <w:qFormat/>
    <w:rsid w:val="00337D47"/>
    <w:pPr>
      <w:spacing w:line="220" w:lineRule="atLeast"/>
    </w:pPr>
    <w:rPr>
      <w:sz w:val="16"/>
      <w:szCs w:val="16"/>
    </w:rPr>
  </w:style>
  <w:style w:type="table" w:customStyle="1" w:styleId="UZHBeschluss">
    <w:name w:val="UZH: Beschluss"/>
    <w:basedOn w:val="NormaleTabelle"/>
    <w:uiPriority w:val="99"/>
    <w:rsid w:val="00B57230"/>
    <w:tblPr>
      <w:tblCellMar>
        <w:left w:w="0" w:type="dxa"/>
        <w:bottom w:w="204" w:type="dxa"/>
        <w:right w:w="113" w:type="dxa"/>
      </w:tblCellMar>
    </w:tblPr>
  </w:style>
  <w:style w:type="paragraph" w:customStyle="1" w:styleId="Traktandum-Titel2">
    <w:name w:val="Traktandum-Titel 2"/>
    <w:basedOn w:val="Standard"/>
    <w:next w:val="Standard"/>
    <w:uiPriority w:val="19"/>
    <w:qFormat/>
    <w:rsid w:val="004A7400"/>
    <w:pPr>
      <w:keepNext/>
      <w:numPr>
        <w:ilvl w:val="1"/>
        <w:numId w:val="8"/>
      </w:numPr>
      <w:spacing w:before="280"/>
    </w:pPr>
    <w:rPr>
      <w:b/>
    </w:rPr>
  </w:style>
  <w:style w:type="paragraph" w:customStyle="1" w:styleId="Adresse">
    <w:name w:val="Adresse"/>
    <w:basedOn w:val="Kopfzeile"/>
    <w:uiPriority w:val="79"/>
    <w:semiHidden/>
    <w:rsid w:val="005568AB"/>
    <w:pPr>
      <w:spacing w:line="262" w:lineRule="auto"/>
    </w:pPr>
    <w:rPr>
      <w:sz w:val="16"/>
      <w:szCs w:val="16"/>
    </w:rPr>
  </w:style>
  <w:style w:type="paragraph" w:customStyle="1" w:styleId="NummerierungTabelle">
    <w:name w:val="Nummerierung Tabelle"/>
    <w:uiPriority w:val="8"/>
    <w:semiHidden/>
    <w:qFormat/>
    <w:rsid w:val="00AE7A27"/>
    <w:pPr>
      <w:numPr>
        <w:ilvl w:val="5"/>
        <w:numId w:val="10"/>
      </w:numPr>
      <w:ind w:left="0" w:firstLine="0"/>
    </w:pPr>
    <w:rPr>
      <w:rFonts w:asciiTheme="majorHAnsi" w:hAnsiTheme="majorHAnsi"/>
    </w:rPr>
  </w:style>
  <w:style w:type="paragraph" w:customStyle="1" w:styleId="Titel30Pt">
    <w:name w:val="Titel 30 Pt"/>
    <w:basedOn w:val="Titel"/>
    <w:uiPriority w:val="11"/>
    <w:qFormat/>
    <w:rsid w:val="00E06041"/>
    <w:pPr>
      <w:spacing w:before="0" w:line="221" w:lineRule="auto"/>
    </w:pPr>
    <w:rPr>
      <w:sz w:val="60"/>
    </w:rPr>
  </w:style>
  <w:style w:type="paragraph" w:customStyle="1" w:styleId="Untertitel24Pt">
    <w:name w:val="Untertitel 24 Pt"/>
    <w:basedOn w:val="Untertitel"/>
    <w:uiPriority w:val="12"/>
    <w:qFormat/>
    <w:rsid w:val="00DE29B0"/>
    <w:pPr>
      <w:spacing w:before="60" w:after="160" w:line="400" w:lineRule="atLeast"/>
    </w:pPr>
    <w:rPr>
      <w:sz w:val="48"/>
      <w:szCs w:val="48"/>
    </w:rPr>
  </w:style>
  <w:style w:type="paragraph" w:customStyle="1" w:styleId="Text16Pt">
    <w:name w:val="Text 16 Pt"/>
    <w:basedOn w:val="Untertitel24Pt"/>
    <w:qFormat/>
    <w:rsid w:val="005E6805"/>
    <w:pPr>
      <w:spacing w:before="160" w:after="0" w:line="240" w:lineRule="auto"/>
      <w:contextualSpacing/>
    </w:pPr>
    <w:rPr>
      <w:sz w:val="32"/>
      <w:szCs w:val="32"/>
    </w:rPr>
  </w:style>
  <w:style w:type="paragraph" w:customStyle="1" w:styleId="Text8Pt0">
    <w:name w:val="Text 8 Pt"/>
    <w:basedOn w:val="Standard"/>
    <w:semiHidden/>
    <w:qFormat/>
    <w:rsid w:val="001B2CF1"/>
    <w:pPr>
      <w:spacing w:line="220" w:lineRule="atLeast"/>
    </w:pPr>
    <w:rPr>
      <w:sz w:val="16"/>
      <w:szCs w:val="16"/>
    </w:rPr>
  </w:style>
  <w:style w:type="table" w:customStyle="1" w:styleId="UZHTabelleFusszeile">
    <w:name w:val="UZH Tabelle: Fusszeile"/>
    <w:basedOn w:val="NormaleTabelle"/>
    <w:uiPriority w:val="99"/>
    <w:rsid w:val="00924573"/>
    <w:pPr>
      <w:spacing w:line="240" w:lineRule="auto"/>
      <w:jc w:val="center"/>
    </w:pPr>
    <w:tblPr>
      <w:tblBorders>
        <w:insideV w:val="single" w:sz="2" w:space="0" w:color="8080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schnee/Downloads/uzh-report-de.dotx" TargetMode="External"/></Relationships>
</file>

<file path=word/theme/theme1.xml><?xml version="1.0" encoding="utf-8"?>
<a:theme xmlns:a="http://schemas.openxmlformats.org/drawingml/2006/main" name="Larissa-Design">
  <a:themeElements>
    <a:clrScheme name="Uni Zürich">
      <a:dk1>
        <a:sysClr val="windowText" lastClr="000000"/>
      </a:dk1>
      <a:lt1>
        <a:sysClr val="window" lastClr="FFFFFF"/>
      </a:lt1>
      <a:dk2>
        <a:srgbClr val="666666"/>
      </a:dk2>
      <a:lt2>
        <a:srgbClr val="D7D7D7"/>
      </a:lt2>
      <a:accent1>
        <a:srgbClr val="0028A5"/>
      </a:accent1>
      <a:accent2>
        <a:srgbClr val="4AC9E3"/>
      </a:accent2>
      <a:accent3>
        <a:srgbClr val="A4D233"/>
      </a:accent3>
      <a:accent4>
        <a:srgbClr val="FFC845"/>
      </a:accent4>
      <a:accent5>
        <a:srgbClr val="FC4C02"/>
      </a:accent5>
      <a:accent6>
        <a:srgbClr val="BF0D3E"/>
      </a:accent6>
      <a:hlink>
        <a:srgbClr val="000000"/>
      </a:hlink>
      <a:folHlink>
        <a:srgbClr val="000000"/>
      </a:folHlink>
    </a:clrScheme>
    <a:fontScheme name="Uni Zürich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8" ma:contentTypeDescription="Ein neues Dokument erstellen." ma:contentTypeScope="" ma:versionID="9c227ad3ab8d826471e210bb857ebfda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2a0acd45fe6cc66a06723547185abeb0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4.xml><?xml version="1.0" encoding="utf-8"?>
<ds:datastoreItem xmlns:ds="http://schemas.openxmlformats.org/officeDocument/2006/customXml" ds:itemID="{34B4E58D-CEA8-412D-AB04-35FE2FE27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uzh-report-de.dotx</Template>
  <TotalTime>0</TotalTime>
  <Pages>1</Pages>
  <Words>45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schneeberger</dc:creator>
  <dc:description>erstellt durch Vorlagenbauer.ch</dc:description>
  <cp:lastModifiedBy>Miriam Volmert</cp:lastModifiedBy>
  <cp:revision>2</cp:revision>
  <cp:lastPrinted>2023-11-09T07:42:00Z</cp:lastPrinted>
  <dcterms:created xsi:type="dcterms:W3CDTF">2026-09-18T14:19:00Z</dcterms:created>
  <dcterms:modified xsi:type="dcterms:W3CDTF">2026-09-18T14:19:00Z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